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C82" w:rsidRPr="0094122D" w:rsidRDefault="00292C82" w:rsidP="005E14D0">
      <w:pPr>
        <w:jc w:val="center"/>
        <w:rPr>
          <w:rFonts w:ascii="Times New Roman" w:hAnsi="Times New Roman"/>
          <w:bCs/>
          <w:sz w:val="28"/>
          <w:szCs w:val="28"/>
        </w:rPr>
      </w:pPr>
      <w:bookmarkStart w:id="0" w:name="_Hlk148572424"/>
      <w:r w:rsidRPr="0094122D">
        <w:rPr>
          <w:rFonts w:ascii="Times New Roman" w:hAnsi="Times New Roman"/>
          <w:bCs/>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rsidR="00292C82" w:rsidRPr="0094122D" w:rsidRDefault="00292C82" w:rsidP="007D0462">
      <w:pPr>
        <w:jc w:val="center"/>
        <w:rPr>
          <w:rFonts w:ascii="Times New Roman" w:hAnsi="Times New Roman"/>
          <w:b/>
          <w:sz w:val="28"/>
          <w:szCs w:val="28"/>
        </w:rPr>
      </w:pPr>
    </w:p>
    <w:p w:rsidR="00292C82" w:rsidRPr="0094122D" w:rsidRDefault="003F0C08" w:rsidP="00E82273">
      <w:pPr>
        <w:jc w:val="right"/>
        <w:rPr>
          <w:rFonts w:ascii="Times New Roman" w:hAnsi="Times New Roman"/>
          <w:b/>
          <w:color w:val="000000"/>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25pt;height:102pt;visibility:visible">
            <v:imagedata r:id="rId8" o:title=""/>
          </v:shape>
        </w:pict>
      </w:r>
      <w:r w:rsidR="0066178C">
        <w:rPr>
          <w:rFonts w:ascii="Times New Roman" w:hAnsi="Times New Roman"/>
          <w:b/>
          <w:color w:val="000000"/>
          <w:sz w:val="36"/>
          <w:szCs w:val="36"/>
        </w:rPr>
        <w:br w:type="textWrapping" w:clear="all"/>
      </w:r>
    </w:p>
    <w:p w:rsidR="00292C82" w:rsidRDefault="00292C82" w:rsidP="007D0462">
      <w:pPr>
        <w:jc w:val="center"/>
        <w:rPr>
          <w:rFonts w:ascii="Times New Roman" w:hAnsi="Times New Roman"/>
          <w:b/>
          <w:bCs/>
          <w:color w:val="000000"/>
          <w:sz w:val="36"/>
          <w:szCs w:val="36"/>
        </w:rPr>
      </w:pPr>
      <w:r w:rsidRPr="0094122D">
        <w:rPr>
          <w:rFonts w:ascii="Times New Roman" w:hAnsi="Times New Roman"/>
          <w:b/>
          <w:bCs/>
          <w:color w:val="000000"/>
          <w:sz w:val="36"/>
          <w:szCs w:val="36"/>
        </w:rPr>
        <w:t>Рабочая программа</w:t>
      </w:r>
    </w:p>
    <w:p w:rsidR="00A93287" w:rsidRPr="0094122D" w:rsidRDefault="00A93287" w:rsidP="007D0462">
      <w:pPr>
        <w:jc w:val="center"/>
        <w:rPr>
          <w:rFonts w:ascii="Times New Roman" w:hAnsi="Times New Roman"/>
          <w:b/>
          <w:bCs/>
          <w:color w:val="000000"/>
          <w:sz w:val="36"/>
          <w:szCs w:val="36"/>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840"/>
      </w:tblGrid>
      <w:tr w:rsidR="00703C63" w:rsidRPr="0094122D">
        <w:trPr>
          <w:cantSplit/>
          <w:trHeight w:val="401"/>
          <w:jc w:val="center"/>
        </w:trPr>
        <w:tc>
          <w:tcPr>
            <w:tcW w:w="9840" w:type="dxa"/>
            <w:vAlign w:val="center"/>
          </w:tcPr>
          <w:p w:rsidR="00703C63" w:rsidRPr="0094122D" w:rsidRDefault="00703C63" w:rsidP="00703C63">
            <w:pPr>
              <w:spacing w:after="0" w:line="240" w:lineRule="auto"/>
              <w:jc w:val="center"/>
              <w:rPr>
                <w:rFonts w:ascii="Times New Roman" w:hAnsi="Times New Roman"/>
                <w:b/>
                <w:sz w:val="28"/>
                <w:szCs w:val="28"/>
              </w:rPr>
            </w:pPr>
            <w:r w:rsidRPr="0094122D">
              <w:rPr>
                <w:rFonts w:ascii="Times New Roman" w:hAnsi="Times New Roman"/>
                <w:b/>
                <w:sz w:val="28"/>
                <w:szCs w:val="28"/>
              </w:rPr>
              <w:t>01.01.02 Основы музыкальных знаний</w:t>
            </w:r>
          </w:p>
        </w:tc>
      </w:tr>
      <w:tr w:rsidR="00703C63" w:rsidRPr="0094122D" w:rsidTr="00703C63">
        <w:trPr>
          <w:cantSplit/>
          <w:trHeight w:val="281"/>
          <w:jc w:val="center"/>
        </w:trPr>
        <w:tc>
          <w:tcPr>
            <w:tcW w:w="9840" w:type="dxa"/>
            <w:vAlign w:val="center"/>
          </w:tcPr>
          <w:p w:rsidR="00703C63" w:rsidRPr="0094122D" w:rsidRDefault="00703C63" w:rsidP="00703C63">
            <w:pPr>
              <w:spacing w:after="0" w:line="240" w:lineRule="auto"/>
              <w:jc w:val="center"/>
              <w:rPr>
                <w:rFonts w:ascii="Times New Roman" w:hAnsi="Times New Roman"/>
                <w:sz w:val="20"/>
                <w:szCs w:val="20"/>
              </w:rPr>
            </w:pPr>
            <w:r w:rsidRPr="0094122D">
              <w:rPr>
                <w:rFonts w:ascii="Times New Roman" w:hAnsi="Times New Roman"/>
                <w:sz w:val="20"/>
                <w:szCs w:val="20"/>
              </w:rPr>
              <w:t>(раздел МДК)</w:t>
            </w:r>
          </w:p>
        </w:tc>
      </w:tr>
      <w:tr w:rsidR="00703C63" w:rsidRPr="0094122D">
        <w:trPr>
          <w:cantSplit/>
          <w:trHeight w:val="373"/>
          <w:jc w:val="center"/>
        </w:trPr>
        <w:tc>
          <w:tcPr>
            <w:tcW w:w="9840" w:type="dxa"/>
            <w:vAlign w:val="center"/>
          </w:tcPr>
          <w:p w:rsidR="00703C63" w:rsidRPr="0094122D" w:rsidRDefault="00703C63" w:rsidP="00703C63">
            <w:pPr>
              <w:spacing w:after="0" w:line="240" w:lineRule="auto"/>
              <w:jc w:val="center"/>
              <w:rPr>
                <w:rFonts w:ascii="Times New Roman" w:hAnsi="Times New Roman"/>
                <w:b/>
                <w:bCs/>
                <w:sz w:val="28"/>
                <w:szCs w:val="28"/>
              </w:rPr>
            </w:pPr>
            <w:r w:rsidRPr="0094122D">
              <w:rPr>
                <w:rFonts w:ascii="Times New Roman" w:hAnsi="Times New Roman"/>
                <w:b/>
                <w:bCs/>
                <w:sz w:val="28"/>
                <w:szCs w:val="28"/>
              </w:rPr>
              <w:t>МДК.01.01 Технология хореографической подготовки</w:t>
            </w:r>
          </w:p>
        </w:tc>
      </w:tr>
      <w:tr w:rsidR="00703C63" w:rsidRPr="0094122D">
        <w:trPr>
          <w:cantSplit/>
          <w:trHeight w:val="308"/>
          <w:jc w:val="center"/>
        </w:trPr>
        <w:tc>
          <w:tcPr>
            <w:tcW w:w="9840" w:type="dxa"/>
            <w:vAlign w:val="center"/>
          </w:tcPr>
          <w:p w:rsidR="00703C63" w:rsidRPr="0094122D" w:rsidRDefault="00703C63" w:rsidP="00703C63">
            <w:pPr>
              <w:spacing w:after="0" w:line="240" w:lineRule="auto"/>
              <w:jc w:val="center"/>
              <w:rPr>
                <w:rFonts w:ascii="Times New Roman" w:hAnsi="Times New Roman"/>
                <w:sz w:val="20"/>
                <w:szCs w:val="20"/>
              </w:rPr>
            </w:pPr>
            <w:r w:rsidRPr="0094122D">
              <w:rPr>
                <w:rFonts w:ascii="Times New Roman" w:hAnsi="Times New Roman"/>
                <w:sz w:val="20"/>
                <w:szCs w:val="20"/>
              </w:rPr>
              <w:t>(Междисциплинарный курс)</w:t>
            </w:r>
          </w:p>
        </w:tc>
      </w:tr>
      <w:tr w:rsidR="00703C63" w:rsidRPr="0094122D" w:rsidTr="007719A4">
        <w:trPr>
          <w:cantSplit/>
          <w:trHeight w:val="385"/>
          <w:jc w:val="center"/>
        </w:trPr>
        <w:tc>
          <w:tcPr>
            <w:tcW w:w="9840" w:type="dxa"/>
          </w:tcPr>
          <w:p w:rsidR="00703C63" w:rsidRPr="00703C63" w:rsidRDefault="00703C63" w:rsidP="00703C63">
            <w:pPr>
              <w:spacing w:after="0" w:line="240" w:lineRule="auto"/>
              <w:jc w:val="center"/>
              <w:rPr>
                <w:rFonts w:ascii="Times New Roman" w:hAnsi="Times New Roman"/>
                <w:sz w:val="28"/>
                <w:szCs w:val="28"/>
              </w:rPr>
            </w:pPr>
            <w:r w:rsidRPr="00703C63">
              <w:rPr>
                <w:rFonts w:ascii="Times New Roman" w:hAnsi="Times New Roman"/>
                <w:b/>
                <w:sz w:val="28"/>
                <w:szCs w:val="28"/>
              </w:rPr>
              <w:t>ПМ.01 Организация художественно-творческой  деятельности</w:t>
            </w:r>
          </w:p>
        </w:tc>
      </w:tr>
      <w:tr w:rsidR="00703C63" w:rsidRPr="0094122D" w:rsidTr="00703C63">
        <w:trPr>
          <w:cantSplit/>
          <w:trHeight w:val="191"/>
          <w:jc w:val="center"/>
        </w:trPr>
        <w:tc>
          <w:tcPr>
            <w:tcW w:w="9840" w:type="dxa"/>
          </w:tcPr>
          <w:p w:rsidR="00703C63" w:rsidRPr="00703C63" w:rsidRDefault="00703C63" w:rsidP="00703C63">
            <w:pPr>
              <w:spacing w:after="0" w:line="240" w:lineRule="auto"/>
              <w:jc w:val="center"/>
              <w:rPr>
                <w:rFonts w:ascii="Times New Roman" w:hAnsi="Times New Roman"/>
                <w:sz w:val="20"/>
                <w:szCs w:val="20"/>
              </w:rPr>
            </w:pPr>
            <w:r w:rsidRPr="00703C63">
              <w:rPr>
                <w:rFonts w:ascii="Times New Roman" w:hAnsi="Times New Roman"/>
                <w:sz w:val="20"/>
                <w:szCs w:val="20"/>
              </w:rPr>
              <w:t>(наименование профессионального модуля)</w:t>
            </w:r>
          </w:p>
        </w:tc>
      </w:tr>
      <w:tr w:rsidR="00703C63" w:rsidRPr="0094122D">
        <w:trPr>
          <w:cantSplit/>
          <w:trHeight w:val="385"/>
          <w:jc w:val="center"/>
        </w:trPr>
        <w:tc>
          <w:tcPr>
            <w:tcW w:w="9840" w:type="dxa"/>
            <w:vAlign w:val="center"/>
          </w:tcPr>
          <w:p w:rsidR="00703C63" w:rsidRPr="0094122D" w:rsidRDefault="00703C63" w:rsidP="00703C63">
            <w:pPr>
              <w:spacing w:after="0" w:line="240" w:lineRule="auto"/>
              <w:jc w:val="center"/>
              <w:rPr>
                <w:rFonts w:ascii="Times New Roman" w:hAnsi="Times New Roman"/>
                <w:b/>
                <w:bCs/>
                <w:sz w:val="28"/>
                <w:szCs w:val="28"/>
              </w:rPr>
            </w:pPr>
            <w:r w:rsidRPr="0094122D">
              <w:rPr>
                <w:rFonts w:ascii="Times New Roman" w:hAnsi="Times New Roman"/>
                <w:b/>
                <w:bCs/>
                <w:sz w:val="28"/>
                <w:szCs w:val="28"/>
              </w:rPr>
              <w:t>51.02.01 Народное художественное творчество (по видам)</w:t>
            </w:r>
          </w:p>
        </w:tc>
      </w:tr>
      <w:tr w:rsidR="00703C63" w:rsidRPr="0094122D">
        <w:trPr>
          <w:cantSplit/>
          <w:trHeight w:val="308"/>
          <w:jc w:val="center"/>
        </w:trPr>
        <w:tc>
          <w:tcPr>
            <w:tcW w:w="9840" w:type="dxa"/>
            <w:vAlign w:val="center"/>
          </w:tcPr>
          <w:p w:rsidR="00703C63" w:rsidRPr="0094122D" w:rsidRDefault="00703C63" w:rsidP="00703C63">
            <w:pPr>
              <w:spacing w:after="0" w:line="240" w:lineRule="auto"/>
              <w:jc w:val="center"/>
              <w:rPr>
                <w:rFonts w:ascii="Times New Roman" w:hAnsi="Times New Roman"/>
                <w:sz w:val="20"/>
                <w:szCs w:val="20"/>
              </w:rPr>
            </w:pPr>
            <w:r w:rsidRPr="0094122D">
              <w:rPr>
                <w:rFonts w:ascii="Times New Roman" w:hAnsi="Times New Roman"/>
                <w:sz w:val="20"/>
                <w:szCs w:val="20"/>
              </w:rPr>
              <w:t>(код и наименование специальности)</w:t>
            </w:r>
          </w:p>
        </w:tc>
      </w:tr>
      <w:tr w:rsidR="00703C63" w:rsidRPr="0094122D">
        <w:trPr>
          <w:cantSplit/>
          <w:trHeight w:val="271"/>
          <w:jc w:val="center"/>
        </w:trPr>
        <w:tc>
          <w:tcPr>
            <w:tcW w:w="9840" w:type="dxa"/>
            <w:vAlign w:val="center"/>
          </w:tcPr>
          <w:p w:rsidR="00703C63" w:rsidRPr="0094122D" w:rsidRDefault="00703C63" w:rsidP="00703C63">
            <w:pPr>
              <w:spacing w:after="0" w:line="240" w:lineRule="auto"/>
              <w:jc w:val="center"/>
              <w:rPr>
                <w:rFonts w:ascii="Times New Roman" w:hAnsi="Times New Roman"/>
                <w:b/>
                <w:bCs/>
                <w:sz w:val="28"/>
                <w:szCs w:val="28"/>
              </w:rPr>
            </w:pPr>
            <w:r w:rsidRPr="0094122D">
              <w:rPr>
                <w:rFonts w:ascii="Times New Roman" w:hAnsi="Times New Roman"/>
                <w:b/>
                <w:bCs/>
                <w:sz w:val="28"/>
                <w:szCs w:val="28"/>
              </w:rPr>
              <w:t>В</w:t>
            </w:r>
            <w:r>
              <w:rPr>
                <w:rFonts w:ascii="Times New Roman" w:hAnsi="Times New Roman"/>
                <w:b/>
                <w:bCs/>
                <w:sz w:val="28"/>
                <w:szCs w:val="28"/>
              </w:rPr>
              <w:t>ид  - Хореографическое творчество</w:t>
            </w:r>
          </w:p>
        </w:tc>
      </w:tr>
      <w:tr w:rsidR="00703C63" w:rsidRPr="0094122D">
        <w:trPr>
          <w:cantSplit/>
          <w:trHeight w:val="51"/>
          <w:jc w:val="center"/>
        </w:trPr>
        <w:tc>
          <w:tcPr>
            <w:tcW w:w="9840" w:type="dxa"/>
            <w:vAlign w:val="center"/>
          </w:tcPr>
          <w:p w:rsidR="00703C63" w:rsidRPr="0094122D" w:rsidRDefault="00703C63" w:rsidP="00703C63">
            <w:pPr>
              <w:spacing w:after="0" w:line="240" w:lineRule="auto"/>
              <w:jc w:val="center"/>
              <w:rPr>
                <w:rFonts w:ascii="Times New Roman" w:hAnsi="Times New Roman"/>
                <w:sz w:val="20"/>
                <w:szCs w:val="20"/>
              </w:rPr>
            </w:pPr>
            <w:r w:rsidRPr="0094122D">
              <w:rPr>
                <w:rFonts w:ascii="Times New Roman" w:hAnsi="Times New Roman"/>
                <w:sz w:val="20"/>
                <w:szCs w:val="20"/>
              </w:rPr>
              <w:t>(наименование вида)</w:t>
            </w:r>
          </w:p>
        </w:tc>
      </w:tr>
    </w:tbl>
    <w:p w:rsidR="00292C82" w:rsidRPr="0094122D" w:rsidRDefault="00292C82" w:rsidP="00DA2660">
      <w:pPr>
        <w:spacing w:after="0"/>
        <w:rPr>
          <w:rFonts w:ascii="Times New Roman" w:hAnsi="Times New Roman"/>
          <w:color w:val="000000"/>
          <w:sz w:val="28"/>
          <w:szCs w:val="28"/>
        </w:rPr>
      </w:pPr>
    </w:p>
    <w:p w:rsidR="00292C82" w:rsidRPr="0094122D" w:rsidRDefault="007078FF" w:rsidP="007078FF">
      <w:pPr>
        <w:tabs>
          <w:tab w:val="left" w:pos="3750"/>
        </w:tabs>
        <w:rPr>
          <w:rFonts w:ascii="Times New Roman" w:hAnsi="Times New Roman"/>
          <w:b/>
          <w:color w:val="000000"/>
          <w:sz w:val="28"/>
          <w:szCs w:val="28"/>
        </w:rPr>
      </w:pPr>
      <w:r>
        <w:rPr>
          <w:rFonts w:ascii="Times New Roman" w:hAnsi="Times New Roman"/>
          <w:b/>
          <w:color w:val="000000"/>
          <w:sz w:val="28"/>
          <w:szCs w:val="28"/>
        </w:rPr>
        <w:tab/>
      </w:r>
    </w:p>
    <w:p w:rsidR="00292C82" w:rsidRPr="0094122D" w:rsidRDefault="00292C82" w:rsidP="007D0462">
      <w:pPr>
        <w:jc w:val="center"/>
        <w:rPr>
          <w:rFonts w:ascii="Times New Roman" w:hAnsi="Times New Roman"/>
          <w:b/>
          <w:sz w:val="28"/>
          <w:szCs w:val="28"/>
        </w:rPr>
      </w:pPr>
    </w:p>
    <w:p w:rsidR="00292C82" w:rsidRPr="0094122D" w:rsidRDefault="00292C82" w:rsidP="007D0462">
      <w:pPr>
        <w:jc w:val="center"/>
        <w:rPr>
          <w:rFonts w:ascii="Times New Roman" w:hAnsi="Times New Roman"/>
          <w:b/>
          <w:sz w:val="28"/>
          <w:szCs w:val="28"/>
        </w:rPr>
      </w:pPr>
    </w:p>
    <w:p w:rsidR="00292C82" w:rsidRPr="0094122D" w:rsidRDefault="00292C82" w:rsidP="007D0462">
      <w:pPr>
        <w:rPr>
          <w:rFonts w:ascii="Times New Roman" w:hAnsi="Times New Roman"/>
          <w:b/>
          <w:sz w:val="28"/>
          <w:szCs w:val="28"/>
        </w:rPr>
        <w:sectPr w:rsidR="00292C82" w:rsidRPr="0094122D" w:rsidSect="00F97D00">
          <w:footerReference w:type="default" r:id="rId9"/>
          <w:pgSz w:w="11906" w:h="16838" w:code="9"/>
          <w:pgMar w:top="1134" w:right="567" w:bottom="1134" w:left="1701" w:header="709" w:footer="709" w:gutter="0"/>
          <w:cols w:space="720"/>
          <w:docGrid w:linePitch="299"/>
        </w:sectPr>
      </w:pPr>
    </w:p>
    <w:p w:rsidR="00E82273" w:rsidRPr="00E82273" w:rsidRDefault="00E82273" w:rsidP="00E82273">
      <w:pPr>
        <w:spacing w:after="0"/>
        <w:jc w:val="right"/>
        <w:rPr>
          <w:rFonts w:ascii="Times New Roman" w:hAnsi="Times New Roman"/>
          <w:sz w:val="28"/>
          <w:szCs w:val="28"/>
        </w:rPr>
      </w:pPr>
      <w:proofErr w:type="gramStart"/>
      <w:r w:rsidRPr="00E82273">
        <w:rPr>
          <w:rFonts w:ascii="Times New Roman" w:hAnsi="Times New Roman"/>
          <w:sz w:val="28"/>
          <w:szCs w:val="28"/>
        </w:rPr>
        <w:lastRenderedPageBreak/>
        <w:t>Принята</w:t>
      </w:r>
      <w:proofErr w:type="gramEnd"/>
      <w:r w:rsidRPr="00E82273">
        <w:rPr>
          <w:rFonts w:ascii="Times New Roman" w:hAnsi="Times New Roman"/>
          <w:sz w:val="28"/>
          <w:szCs w:val="28"/>
        </w:rPr>
        <w:t xml:space="preserve"> на заседании </w:t>
      </w:r>
    </w:p>
    <w:p w:rsidR="00E82273" w:rsidRPr="00E82273" w:rsidRDefault="00E82273" w:rsidP="00E82273">
      <w:pPr>
        <w:spacing w:after="0"/>
        <w:jc w:val="right"/>
        <w:rPr>
          <w:rFonts w:ascii="Times New Roman" w:hAnsi="Times New Roman"/>
          <w:sz w:val="28"/>
          <w:szCs w:val="28"/>
        </w:rPr>
      </w:pPr>
      <w:r w:rsidRPr="00E82273">
        <w:rPr>
          <w:rFonts w:ascii="Times New Roman" w:hAnsi="Times New Roman"/>
          <w:sz w:val="28"/>
          <w:szCs w:val="28"/>
        </w:rPr>
        <w:t>предметно-цикловой комиссии</w:t>
      </w:r>
    </w:p>
    <w:p w:rsidR="00E82273" w:rsidRPr="00E82273" w:rsidRDefault="00E82273" w:rsidP="00E82273">
      <w:pPr>
        <w:spacing w:after="0"/>
        <w:jc w:val="right"/>
        <w:rPr>
          <w:rFonts w:ascii="Times New Roman" w:hAnsi="Times New Roman"/>
          <w:sz w:val="28"/>
          <w:szCs w:val="28"/>
          <w:u w:val="single"/>
        </w:rPr>
      </w:pPr>
      <w:r w:rsidRPr="00E82273">
        <w:rPr>
          <w:rFonts w:ascii="Times New Roman" w:hAnsi="Times New Roman"/>
          <w:sz w:val="28"/>
          <w:szCs w:val="28"/>
        </w:rPr>
        <w:t xml:space="preserve">  от «16» мая 2025 г., протокол № 10</w:t>
      </w:r>
    </w:p>
    <w:p w:rsidR="00E82273" w:rsidRPr="00E82273" w:rsidRDefault="00E82273" w:rsidP="00E82273">
      <w:pPr>
        <w:spacing w:after="0"/>
        <w:jc w:val="right"/>
        <w:rPr>
          <w:rFonts w:ascii="Times New Roman" w:hAnsi="Times New Roman"/>
          <w:b/>
          <w:sz w:val="28"/>
          <w:szCs w:val="28"/>
        </w:rPr>
      </w:pPr>
    </w:p>
    <w:p w:rsidR="00E82273" w:rsidRPr="00E82273" w:rsidRDefault="00E82273" w:rsidP="00E82273">
      <w:pPr>
        <w:spacing w:after="0"/>
        <w:jc w:val="right"/>
        <w:rPr>
          <w:rFonts w:ascii="Times New Roman" w:hAnsi="Times New Roman"/>
          <w:b/>
        </w:rPr>
      </w:pPr>
    </w:p>
    <w:p w:rsidR="00E82273" w:rsidRPr="00E82273" w:rsidRDefault="00E82273" w:rsidP="00E82273">
      <w:pPr>
        <w:spacing w:after="0"/>
        <w:jc w:val="right"/>
        <w:rPr>
          <w:rFonts w:ascii="Times New Roman" w:hAnsi="Times New Roman"/>
          <w:b/>
        </w:rPr>
      </w:pPr>
    </w:p>
    <w:tbl>
      <w:tblPr>
        <w:tblW w:w="968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00"/>
        <w:gridCol w:w="4583"/>
      </w:tblGrid>
      <w:tr w:rsidR="00E82273" w:rsidRPr="00E82273" w:rsidTr="00D87D06">
        <w:tc>
          <w:tcPr>
            <w:tcW w:w="5099" w:type="dxa"/>
          </w:tcPr>
          <w:p w:rsidR="00E82273" w:rsidRPr="00E82273" w:rsidRDefault="00E82273" w:rsidP="00E82273">
            <w:pPr>
              <w:spacing w:after="0"/>
              <w:jc w:val="center"/>
              <w:rPr>
                <w:rFonts w:ascii="Times New Roman" w:hAnsi="Times New Roman"/>
                <w:sz w:val="24"/>
                <w:szCs w:val="24"/>
              </w:rPr>
            </w:pPr>
            <w:r w:rsidRPr="00E82273">
              <w:rPr>
                <w:rFonts w:ascii="Times New Roman" w:eastAsia="Times New Roman" w:hAnsi="Times New Roman"/>
                <w:sz w:val="24"/>
                <w:szCs w:val="24"/>
              </w:rPr>
              <w:t>Председатель предметно-цикловой комиссии</w:t>
            </w:r>
          </w:p>
        </w:tc>
        <w:tc>
          <w:tcPr>
            <w:tcW w:w="4583" w:type="dxa"/>
          </w:tcPr>
          <w:p w:rsidR="00E82273" w:rsidRPr="00E82273" w:rsidRDefault="00E82273" w:rsidP="00E82273">
            <w:pPr>
              <w:spacing w:after="0"/>
              <w:jc w:val="center"/>
              <w:rPr>
                <w:rFonts w:ascii="Times New Roman" w:hAnsi="Times New Roman"/>
                <w:sz w:val="24"/>
                <w:szCs w:val="24"/>
              </w:rPr>
            </w:pPr>
            <w:r w:rsidRPr="00E82273">
              <w:rPr>
                <w:rFonts w:ascii="Times New Roman" w:eastAsia="Times New Roman" w:hAnsi="Times New Roman"/>
                <w:sz w:val="24"/>
                <w:szCs w:val="24"/>
              </w:rPr>
              <w:t>Разработала</w:t>
            </w:r>
          </w:p>
        </w:tc>
      </w:tr>
      <w:tr w:rsidR="00E82273" w:rsidRPr="00E82273" w:rsidTr="00D87D06">
        <w:tc>
          <w:tcPr>
            <w:tcW w:w="5099" w:type="dxa"/>
            <w:vAlign w:val="center"/>
          </w:tcPr>
          <w:p w:rsidR="00E82273" w:rsidRPr="00E82273" w:rsidRDefault="003F0C08" w:rsidP="00E82273">
            <w:pPr>
              <w:spacing w:after="0"/>
              <w:jc w:val="center"/>
              <w:rPr>
                <w:rFonts w:ascii="Times New Roman" w:hAnsi="Times New Roman"/>
                <w:sz w:val="24"/>
                <w:szCs w:val="24"/>
              </w:rPr>
            </w:pPr>
            <w:r w:rsidRPr="003F0C08">
              <w:rPr>
                <w:rFonts w:ascii="Times New Roman" w:hAnsi="Times New Roman"/>
                <w:noProof/>
                <w:sz w:val="24"/>
                <w:szCs w:val="24"/>
              </w:rPr>
              <w:pict>
                <v:shape id="Рисунок 1" o:spid="_x0000_i1026" type="#_x0000_t75" style="width:64.5pt;height:45pt;visibility:visible">
                  <v:imagedata r:id="rId10" o:title=""/>
                </v:shape>
              </w:pict>
            </w:r>
            <w:r w:rsidR="00E82273" w:rsidRPr="00E82273">
              <w:rPr>
                <w:rFonts w:ascii="Times New Roman" w:hAnsi="Times New Roman"/>
                <w:noProof/>
                <w:sz w:val="24"/>
                <w:szCs w:val="24"/>
              </w:rPr>
              <w:t>С.А. Иванова</w:t>
            </w:r>
          </w:p>
        </w:tc>
        <w:tc>
          <w:tcPr>
            <w:tcW w:w="4583" w:type="dxa"/>
          </w:tcPr>
          <w:p w:rsidR="00E82273" w:rsidRPr="00E82273" w:rsidRDefault="003F0C08" w:rsidP="00E82273">
            <w:pPr>
              <w:spacing w:after="0"/>
              <w:jc w:val="right"/>
              <w:rPr>
                <w:rFonts w:ascii="Times New Roman" w:hAnsi="Times New Roman"/>
                <w:sz w:val="24"/>
                <w:szCs w:val="24"/>
              </w:rPr>
            </w:pPr>
            <w:bookmarkStart w:id="1" w:name="_Hlk212819732"/>
            <w:r w:rsidRPr="003F0C08">
              <w:rPr>
                <w:rFonts w:ascii="Times New Roman" w:hAnsi="Times New Roman"/>
                <w:noProof/>
                <w:sz w:val="24"/>
                <w:szCs w:val="24"/>
              </w:rPr>
              <w:pict>
                <v:shape id="_x0000_i1027" type="#_x0000_t75" style="width:64.5pt;height:45pt;visibility:visible">
                  <v:imagedata r:id="rId10" o:title=""/>
                </v:shape>
              </w:pict>
            </w:r>
            <w:r w:rsidR="00E82273" w:rsidRPr="00E82273">
              <w:rPr>
                <w:rFonts w:ascii="Times New Roman" w:hAnsi="Times New Roman"/>
                <w:noProof/>
                <w:sz w:val="24"/>
                <w:szCs w:val="24"/>
              </w:rPr>
              <w:t>С.А. Иванова</w:t>
            </w:r>
            <w:r>
              <w:rPr>
                <w:rFonts w:ascii="Times New Roman" w:hAnsi="Times New Roman"/>
                <w:noProof/>
                <w:sz w:val="24"/>
                <w:szCs w:val="24"/>
              </w:rPr>
              <w:pict>
                <v:rect id="_x0000_tole_rId5" o:spid="_x0000_s1034" style="position:absolute;left:0;text-align:left;margin-left:.05pt;margin-top:.05pt;width:50pt;height:50pt;z-index:251655680;visibility:visible;mso-wrap-distance-left:.05pt;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" o:allowincell="f" filled="f" stroked="f" strokeweight="0"/>
              </w:pict>
            </w:r>
            <w:r>
              <w:rPr>
                <w:rFonts w:ascii="Times New Roman" w:hAnsi="Times New Roman"/>
                <w:noProof/>
                <w:sz w:val="24"/>
                <w:szCs w:val="24"/>
              </w:rPr>
              <w:pict>
                <v:rect id="_x0000_tole_rId4" o:spid="_x0000_s1035" style="position:absolute;left:0;text-align:left;margin-left:.05pt;margin-top:.05pt;width:50pt;height:50pt;z-index:251656704;visibility:visible;mso-wrap-distance-left:.05pt;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" o:allowincell="f" filled="f" stroked="f" strokeweight="0"/>
              </w:pict>
            </w:r>
            <w:r>
              <w:rPr>
                <w:rFonts w:ascii="Times New Roman" w:hAnsi="Times New Roman"/>
                <w:sz w:val="24"/>
                <w:szCs w:val="24"/>
              </w:rPr>
              <w:pict>
                <v:shape id="_x0000_s1036" type="#_x0000_t75" style="position:absolute;left:0;text-align:left;margin-left:0;margin-top:0;width:50pt;height:50pt;z-index:251657728;visibility:hidden;mso-position-horizontal-relative:text;mso-position-vertical-relative:text">
                  <o:lock v:ext="edit" selection="t"/>
                </v:shape>
              </w:pict>
            </w:r>
            <w:bookmarkEnd w:id="1"/>
          </w:p>
        </w:tc>
      </w:tr>
      <w:tr w:rsidR="00E82273" w:rsidRPr="00E82273" w:rsidTr="00D87D06">
        <w:tc>
          <w:tcPr>
            <w:tcW w:w="5099" w:type="dxa"/>
          </w:tcPr>
          <w:p w:rsidR="00E82273" w:rsidRPr="00E82273" w:rsidRDefault="00E82273" w:rsidP="00E82273">
            <w:pPr>
              <w:spacing w:after="0"/>
              <w:jc w:val="right"/>
              <w:rPr>
                <w:rFonts w:ascii="Times New Roman" w:eastAsia="Times New Roman" w:hAnsi="Times New Roman"/>
                <w:sz w:val="24"/>
                <w:szCs w:val="24"/>
              </w:rPr>
            </w:pPr>
            <w:r w:rsidRPr="00E82273">
              <w:rPr>
                <w:rFonts w:ascii="Times New Roman" w:eastAsia="Times New Roman" w:hAnsi="Times New Roman"/>
                <w:sz w:val="24"/>
                <w:szCs w:val="24"/>
              </w:rPr>
              <w:t>«16» мая 2025 г.</w:t>
            </w:r>
          </w:p>
        </w:tc>
        <w:tc>
          <w:tcPr>
            <w:tcW w:w="4583" w:type="dxa"/>
          </w:tcPr>
          <w:p w:rsidR="00E82273" w:rsidRPr="00E82273" w:rsidRDefault="00E82273" w:rsidP="00E82273">
            <w:pPr>
              <w:spacing w:after="0"/>
              <w:jc w:val="right"/>
              <w:rPr>
                <w:rFonts w:ascii="Times New Roman" w:eastAsia="Times New Roman" w:hAnsi="Times New Roman"/>
                <w:sz w:val="24"/>
                <w:szCs w:val="24"/>
              </w:rPr>
            </w:pPr>
            <w:r w:rsidRPr="00E82273">
              <w:rPr>
                <w:rFonts w:ascii="Times New Roman" w:eastAsia="Times New Roman" w:hAnsi="Times New Roman"/>
                <w:sz w:val="24"/>
                <w:szCs w:val="24"/>
              </w:rPr>
              <w:t>«10»  мая 2025 г.</w:t>
            </w:r>
          </w:p>
        </w:tc>
      </w:tr>
    </w:tbl>
    <w:p w:rsidR="00E82273" w:rsidRPr="00E82273" w:rsidRDefault="00E82273" w:rsidP="007D0462">
      <w:pPr>
        <w:pStyle w:val="ConsPlusNormal"/>
        <w:ind w:firstLine="709"/>
        <w:jc w:val="both"/>
        <w:rPr>
          <w:bCs/>
          <w:sz w:val="28"/>
          <w:szCs w:val="28"/>
        </w:rPr>
      </w:pPr>
    </w:p>
    <w:p w:rsidR="00E82273" w:rsidRDefault="00E82273" w:rsidP="007D0462">
      <w:pPr>
        <w:pStyle w:val="ConsPlusNormal"/>
        <w:ind w:firstLine="709"/>
        <w:jc w:val="both"/>
        <w:rPr>
          <w:bCs/>
          <w:sz w:val="28"/>
          <w:szCs w:val="28"/>
        </w:rPr>
      </w:pPr>
    </w:p>
    <w:p w:rsidR="00292C82" w:rsidRPr="00E82273" w:rsidRDefault="00292C82" w:rsidP="00E82273">
      <w:pPr>
        <w:pStyle w:val="ConsPlusNormal"/>
        <w:ind w:firstLine="709"/>
        <w:jc w:val="both"/>
        <w:rPr>
          <w:sz w:val="28"/>
          <w:szCs w:val="28"/>
        </w:rPr>
      </w:pPr>
      <w:r w:rsidRPr="0094122D">
        <w:rPr>
          <w:bCs/>
          <w:sz w:val="28"/>
          <w:szCs w:val="28"/>
        </w:rPr>
        <w:t>Рабо</w:t>
      </w:r>
      <w:r w:rsidR="007719A4">
        <w:rPr>
          <w:bCs/>
          <w:sz w:val="28"/>
          <w:szCs w:val="28"/>
        </w:rPr>
        <w:t xml:space="preserve">чая программа раздела </w:t>
      </w:r>
      <w:r w:rsidR="00BF5465" w:rsidRPr="0094122D">
        <w:rPr>
          <w:bCs/>
          <w:sz w:val="28"/>
          <w:szCs w:val="28"/>
        </w:rPr>
        <w:t>МДК</w:t>
      </w:r>
      <w:r w:rsidR="00BF5465">
        <w:rPr>
          <w:bCs/>
          <w:sz w:val="28"/>
          <w:szCs w:val="28"/>
        </w:rPr>
        <w:t xml:space="preserve"> </w:t>
      </w:r>
      <w:r w:rsidR="007719A4">
        <w:rPr>
          <w:bCs/>
          <w:sz w:val="28"/>
          <w:szCs w:val="28"/>
        </w:rPr>
        <w:t>01.01.02 Основы музыкальных знаний</w:t>
      </w:r>
      <w:r w:rsidRPr="0094122D">
        <w:rPr>
          <w:bCs/>
          <w:sz w:val="28"/>
          <w:szCs w:val="28"/>
        </w:rPr>
        <w:t xml:space="preserve"> МДК.01.01 Технология хореографической подготовки профессионального модуля ПМ.01 Организация художественно-творческой  деятельности </w:t>
      </w:r>
      <w:r w:rsidRPr="0094122D">
        <w:rPr>
          <w:sz w:val="28"/>
          <w:szCs w:val="28"/>
        </w:rPr>
        <w:t>составлена в соответствии с федеральным государственным образовательным стандартом СПО специальности 51.02.01 Народное художественное творчество, утвержденным  приказом Министерство просвещения  Российской Федерации от 12.12.2022 г. № 1099.</w:t>
      </w:r>
    </w:p>
    <w:p w:rsidR="00292C82" w:rsidRDefault="00292C82" w:rsidP="00E82273">
      <w:pPr>
        <w:spacing w:after="0"/>
        <w:rPr>
          <w:rFonts w:ascii="Times New Roman" w:hAnsi="Times New Roman"/>
          <w:b/>
          <w:sz w:val="28"/>
          <w:szCs w:val="28"/>
        </w:rPr>
      </w:pPr>
    </w:p>
    <w:p w:rsidR="009A2D52" w:rsidRDefault="009A2D52" w:rsidP="00E82273">
      <w:pPr>
        <w:spacing w:after="0"/>
        <w:rPr>
          <w:rFonts w:ascii="Times New Roman" w:hAnsi="Times New Roman"/>
          <w:b/>
          <w:sz w:val="28"/>
          <w:szCs w:val="28"/>
        </w:rPr>
      </w:pPr>
    </w:p>
    <w:p w:rsidR="009A2D52" w:rsidRDefault="009A2D52" w:rsidP="00E82273">
      <w:pPr>
        <w:spacing w:after="0"/>
        <w:rPr>
          <w:rFonts w:ascii="Times New Roman" w:hAnsi="Times New Roman"/>
          <w:b/>
          <w:sz w:val="28"/>
          <w:szCs w:val="28"/>
        </w:rPr>
      </w:pPr>
    </w:p>
    <w:p w:rsidR="009A2D52" w:rsidRPr="00E82273" w:rsidRDefault="009A2D52" w:rsidP="00E82273">
      <w:pPr>
        <w:spacing w:after="0"/>
        <w:rPr>
          <w:rFonts w:ascii="Times New Roman" w:hAnsi="Times New Roman"/>
          <w:b/>
          <w:sz w:val="28"/>
          <w:szCs w:val="28"/>
        </w:rPr>
      </w:pPr>
    </w:p>
    <w:p w:rsidR="00E82273" w:rsidRPr="00E82273" w:rsidRDefault="00E82273" w:rsidP="00E82273">
      <w:pPr>
        <w:spacing w:after="0"/>
        <w:jc w:val="right"/>
        <w:rPr>
          <w:rFonts w:ascii="Times New Roman" w:hAnsi="Times New Roman"/>
          <w:sz w:val="28"/>
          <w:szCs w:val="28"/>
        </w:rPr>
      </w:pPr>
      <w:r w:rsidRPr="00E82273">
        <w:rPr>
          <w:rFonts w:ascii="Times New Roman" w:hAnsi="Times New Roman"/>
          <w:sz w:val="28"/>
          <w:szCs w:val="28"/>
        </w:rPr>
        <w:t>«Согласовано»</w:t>
      </w:r>
    </w:p>
    <w:p w:rsidR="00E82273" w:rsidRPr="00E82273" w:rsidRDefault="00E82273" w:rsidP="00E82273">
      <w:pPr>
        <w:spacing w:after="0"/>
        <w:jc w:val="right"/>
        <w:rPr>
          <w:rFonts w:ascii="Times New Roman" w:hAnsi="Times New Roman"/>
          <w:sz w:val="28"/>
          <w:szCs w:val="28"/>
        </w:rPr>
      </w:pPr>
      <w:r w:rsidRPr="00E82273">
        <w:rPr>
          <w:rFonts w:ascii="Times New Roman" w:hAnsi="Times New Roman"/>
          <w:sz w:val="28"/>
          <w:szCs w:val="28"/>
        </w:rPr>
        <w:t xml:space="preserve">Заместитель директора по </w:t>
      </w:r>
      <w:proofErr w:type="gramStart"/>
      <w:r w:rsidRPr="00E82273">
        <w:rPr>
          <w:rFonts w:ascii="Times New Roman" w:hAnsi="Times New Roman"/>
          <w:sz w:val="28"/>
          <w:szCs w:val="28"/>
        </w:rPr>
        <w:t>учебной</w:t>
      </w:r>
      <w:proofErr w:type="gramEnd"/>
    </w:p>
    <w:p w:rsidR="00E82273" w:rsidRPr="00E82273" w:rsidRDefault="00E82273" w:rsidP="00E82273">
      <w:pPr>
        <w:spacing w:after="0"/>
        <w:jc w:val="right"/>
        <w:rPr>
          <w:rFonts w:ascii="Times New Roman" w:hAnsi="Times New Roman"/>
          <w:sz w:val="28"/>
          <w:szCs w:val="28"/>
        </w:rPr>
      </w:pPr>
      <w:r w:rsidRPr="00E82273">
        <w:rPr>
          <w:rFonts w:ascii="Times New Roman" w:hAnsi="Times New Roman"/>
          <w:sz w:val="28"/>
          <w:szCs w:val="28"/>
        </w:rPr>
        <w:t>и организационно-методической работе:</w:t>
      </w:r>
    </w:p>
    <w:tbl>
      <w:tblPr>
        <w:tblW w:w="7057" w:type="dxa"/>
        <w:jc w:val="right"/>
        <w:tblLayout w:type="fixed"/>
        <w:tblLook w:val="04A0"/>
      </w:tblPr>
      <w:tblGrid>
        <w:gridCol w:w="4250"/>
        <w:gridCol w:w="2807"/>
      </w:tblGrid>
      <w:tr w:rsidR="00E82273" w:rsidRPr="00E82273" w:rsidTr="00D87D0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rsidR="00E82273" w:rsidRPr="00E82273" w:rsidRDefault="003F0C08" w:rsidP="00E82273">
            <w:pPr>
              <w:spacing w:after="0"/>
              <w:jc w:val="right"/>
              <w:rPr>
                <w:rFonts w:ascii="Times New Roman" w:hAnsi="Times New Roman"/>
                <w:sz w:val="24"/>
                <w:szCs w:val="24"/>
              </w:rPr>
            </w:pPr>
            <w:r>
              <w:rPr>
                <w:rFonts w:ascii="Times New Roman" w:hAnsi="Times New Roman"/>
                <w:noProof/>
                <w:sz w:val="24"/>
                <w:szCs w:val="24"/>
              </w:rPr>
              <w:pict>
                <v:shape id="Рисунок 3 Копия 1" o:spid="_x0000_s1038" type="#_x0000_t75" style="position:absolute;left:0;text-align:left;margin-left:92.85pt;margin-top:8.3pt;width:46.05pt;height:26.3pt;z-index:251659776;visibility:visible;mso-wrap-distance-left:0;mso-wrap-distance-right:0">
                  <v:imagedata r:id="rId11" o:title=""/>
                </v:shape>
              </w:pict>
            </w:r>
          </w:p>
        </w:tc>
        <w:tc>
          <w:tcPr>
            <w:tcW w:w="2807" w:type="dxa"/>
            <w:tcBorders>
              <w:top w:val="single" w:sz="4" w:space="0" w:color="000000"/>
              <w:left w:val="single" w:sz="4" w:space="0" w:color="000000"/>
              <w:bottom w:val="single" w:sz="4" w:space="0" w:color="000000"/>
              <w:right w:val="single" w:sz="4" w:space="0" w:color="000000"/>
            </w:tcBorders>
            <w:vAlign w:val="center"/>
          </w:tcPr>
          <w:p w:rsidR="00E82273" w:rsidRPr="00E82273" w:rsidRDefault="00E82273" w:rsidP="00E82273">
            <w:pPr>
              <w:spacing w:after="0"/>
              <w:jc w:val="right"/>
              <w:rPr>
                <w:rFonts w:ascii="Times New Roman" w:hAnsi="Times New Roman"/>
                <w:sz w:val="24"/>
                <w:szCs w:val="24"/>
              </w:rPr>
            </w:pPr>
          </w:p>
          <w:p w:rsidR="00E82273" w:rsidRPr="00E82273" w:rsidRDefault="003F0C08" w:rsidP="00E82273">
            <w:pPr>
              <w:spacing w:after="0"/>
              <w:jc w:val="right"/>
              <w:rPr>
                <w:rFonts w:ascii="Times New Roman" w:hAnsi="Times New Roman"/>
                <w:sz w:val="24"/>
                <w:szCs w:val="24"/>
              </w:rPr>
            </w:pPr>
            <w:r>
              <w:rPr>
                <w:rFonts w:ascii="Times New Roman" w:hAnsi="Times New Roman"/>
                <w:noProof/>
                <w:sz w:val="24"/>
                <w:szCs w:val="24"/>
              </w:rPr>
              <w:pict>
                <v:shape id="Рисунок 2" o:spid="_x0000_s1037" type="#_x0000_t75" style="position:absolute;left:0;text-align:left;margin-left:272.25pt;margin-top:147.85pt;width:45.75pt;height:25.5pt;z-index:251658752;visibility:visible;mso-wrap-distance-left:0;mso-wrap-distance-right:0;mso-position-horizontal-relative:page">
                  <v:imagedata r:id="rId11" o:title=""/>
                  <w10:wrap anchorx="page"/>
                </v:shape>
              </w:pict>
            </w:r>
            <w:r w:rsidR="00E82273" w:rsidRPr="00E82273">
              <w:rPr>
                <w:rFonts w:ascii="Times New Roman" w:hAnsi="Times New Roman"/>
                <w:sz w:val="24"/>
                <w:szCs w:val="24"/>
              </w:rPr>
              <w:t xml:space="preserve">С.Н. </w:t>
            </w:r>
            <w:proofErr w:type="spellStart"/>
            <w:r w:rsidR="00E82273" w:rsidRPr="00E82273">
              <w:rPr>
                <w:rFonts w:ascii="Times New Roman" w:hAnsi="Times New Roman"/>
                <w:sz w:val="24"/>
                <w:szCs w:val="24"/>
              </w:rPr>
              <w:t>Зимнева</w:t>
            </w:r>
            <w:proofErr w:type="spellEnd"/>
          </w:p>
        </w:tc>
      </w:tr>
      <w:tr w:rsidR="00E82273" w:rsidRPr="00E82273" w:rsidTr="00D87D0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rsidR="00E82273" w:rsidRPr="00E82273" w:rsidRDefault="00E82273" w:rsidP="00E82273">
            <w:pPr>
              <w:spacing w:after="0"/>
              <w:jc w:val="center"/>
              <w:rPr>
                <w:rFonts w:ascii="Times New Roman" w:hAnsi="Times New Roman"/>
                <w:sz w:val="24"/>
                <w:szCs w:val="24"/>
              </w:rPr>
            </w:pPr>
            <w:r w:rsidRPr="00E82273">
              <w:rPr>
                <w:rFonts w:ascii="Times New Roman" w:hAnsi="Times New Roman"/>
                <w:sz w:val="24"/>
                <w:szCs w:val="24"/>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rsidR="00E82273" w:rsidRPr="00E82273" w:rsidRDefault="00E82273" w:rsidP="00E82273">
            <w:pPr>
              <w:spacing w:after="0"/>
              <w:jc w:val="right"/>
              <w:rPr>
                <w:rFonts w:ascii="Times New Roman" w:hAnsi="Times New Roman"/>
                <w:sz w:val="24"/>
                <w:szCs w:val="24"/>
              </w:rPr>
            </w:pPr>
            <w:r w:rsidRPr="00E82273">
              <w:rPr>
                <w:rFonts w:ascii="Times New Roman" w:hAnsi="Times New Roman"/>
                <w:sz w:val="24"/>
                <w:szCs w:val="24"/>
              </w:rPr>
              <w:t>(расшифровка)</w:t>
            </w:r>
          </w:p>
        </w:tc>
      </w:tr>
      <w:tr w:rsidR="00E82273" w:rsidRPr="00E82273" w:rsidTr="00D87D0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rsidR="00E82273" w:rsidRPr="00E82273" w:rsidRDefault="00E82273" w:rsidP="00E82273">
            <w:pPr>
              <w:spacing w:after="0"/>
              <w:jc w:val="right"/>
              <w:rPr>
                <w:rFonts w:ascii="Times New Roman" w:hAnsi="Times New Roman"/>
                <w:sz w:val="24"/>
                <w:szCs w:val="24"/>
              </w:rPr>
            </w:pPr>
            <w:r w:rsidRPr="00E82273">
              <w:rPr>
                <w:rFonts w:ascii="Times New Roman" w:hAnsi="Times New Roman"/>
                <w:sz w:val="24"/>
                <w:szCs w:val="24"/>
              </w:rPr>
              <w:t>«20» мая 2025 г.</w:t>
            </w:r>
          </w:p>
        </w:tc>
      </w:tr>
    </w:tbl>
    <w:p w:rsidR="00292C82" w:rsidRPr="0094122D" w:rsidRDefault="00292C82" w:rsidP="00E82273">
      <w:pPr>
        <w:spacing w:after="0"/>
        <w:rPr>
          <w:rFonts w:ascii="Times New Roman" w:hAnsi="Times New Roman"/>
          <w:sz w:val="28"/>
          <w:szCs w:val="28"/>
        </w:rPr>
      </w:pPr>
    </w:p>
    <w:p w:rsidR="00292C82" w:rsidRPr="0094122D" w:rsidRDefault="00292C82" w:rsidP="007D0462">
      <w:pPr>
        <w:widowControl w:val="0"/>
        <w:autoSpaceDE w:val="0"/>
        <w:adjustRightInd w:val="0"/>
        <w:ind w:left="-360"/>
        <w:jc w:val="right"/>
        <w:rPr>
          <w:rFonts w:ascii="Times New Roman" w:hAnsi="Times New Roman"/>
          <w:b/>
          <w:color w:val="000000"/>
          <w:sz w:val="28"/>
          <w:szCs w:val="28"/>
        </w:rPr>
      </w:pPr>
    </w:p>
    <w:bookmarkEnd w:id="0"/>
    <w:p w:rsidR="00292C82" w:rsidRPr="0094122D" w:rsidRDefault="00292C82" w:rsidP="00860F5F">
      <w:pPr>
        <w:pStyle w:val="a7"/>
        <w:shd w:val="clear" w:color="auto" w:fill="auto"/>
        <w:tabs>
          <w:tab w:val="left" w:pos="1635"/>
        </w:tabs>
        <w:spacing w:before="0"/>
        <w:ind w:right="-77" w:firstLine="0"/>
        <w:jc w:val="center"/>
        <w:rPr>
          <w:b/>
          <w:bCs/>
          <w:sz w:val="28"/>
          <w:szCs w:val="28"/>
        </w:rPr>
      </w:pPr>
    </w:p>
    <w:p w:rsidR="00292C82" w:rsidRPr="0094122D" w:rsidRDefault="00292C82" w:rsidP="00860F5F">
      <w:pPr>
        <w:pStyle w:val="a7"/>
        <w:shd w:val="clear" w:color="auto" w:fill="auto"/>
        <w:tabs>
          <w:tab w:val="left" w:pos="1635"/>
        </w:tabs>
        <w:spacing w:before="0"/>
        <w:ind w:right="-77" w:firstLine="0"/>
        <w:jc w:val="center"/>
        <w:rPr>
          <w:b/>
          <w:bCs/>
          <w:sz w:val="28"/>
          <w:szCs w:val="28"/>
        </w:rPr>
      </w:pPr>
    </w:p>
    <w:p w:rsidR="00292C82" w:rsidRPr="0094122D" w:rsidRDefault="00292C82" w:rsidP="00DA2660">
      <w:pPr>
        <w:jc w:val="center"/>
        <w:rPr>
          <w:rFonts w:ascii="Times New Roman" w:hAnsi="Times New Roman"/>
          <w:sz w:val="28"/>
          <w:szCs w:val="28"/>
        </w:rPr>
      </w:pPr>
    </w:p>
    <w:p w:rsidR="00292C82" w:rsidRPr="0094122D" w:rsidRDefault="00292C82" w:rsidP="00DA2660">
      <w:pPr>
        <w:jc w:val="center"/>
        <w:rPr>
          <w:rFonts w:ascii="Times New Roman" w:hAnsi="Times New Roman"/>
          <w:sz w:val="28"/>
          <w:szCs w:val="28"/>
        </w:rPr>
      </w:pPr>
    </w:p>
    <w:p w:rsidR="00292C82" w:rsidRPr="0094122D" w:rsidRDefault="00292C82" w:rsidP="00DA2660">
      <w:pPr>
        <w:jc w:val="center"/>
        <w:rPr>
          <w:rFonts w:ascii="Times New Roman" w:hAnsi="Times New Roman"/>
          <w:sz w:val="28"/>
          <w:szCs w:val="28"/>
        </w:rPr>
      </w:pPr>
    </w:p>
    <w:p w:rsidR="00A93287" w:rsidRPr="0094122D" w:rsidRDefault="00A93287" w:rsidP="00DA2660">
      <w:pPr>
        <w:jc w:val="center"/>
        <w:rPr>
          <w:rFonts w:ascii="Times New Roman" w:hAnsi="Times New Roman"/>
          <w:sz w:val="28"/>
          <w:szCs w:val="28"/>
        </w:rPr>
      </w:pPr>
    </w:p>
    <w:p w:rsidR="00F62E13" w:rsidRPr="00F62E13" w:rsidRDefault="00F62E13" w:rsidP="00F62E13">
      <w:pPr>
        <w:widowControl w:val="0"/>
        <w:autoSpaceDE w:val="0"/>
        <w:autoSpaceDN w:val="0"/>
        <w:adjustRightInd w:val="0"/>
        <w:spacing w:after="0"/>
        <w:ind w:left="-360"/>
        <w:jc w:val="center"/>
        <w:rPr>
          <w:rFonts w:ascii="Times New Roman" w:eastAsia="Times New Roman" w:hAnsi="Times New Roman"/>
          <w:b/>
          <w:color w:val="000000"/>
          <w:sz w:val="28"/>
          <w:szCs w:val="28"/>
          <w:lang w:eastAsia="ru-RU"/>
        </w:rPr>
      </w:pPr>
      <w:r w:rsidRPr="00F62E13">
        <w:rPr>
          <w:rFonts w:ascii="Times New Roman" w:eastAsia="Times New Roman" w:hAnsi="Times New Roman"/>
          <w:b/>
          <w:color w:val="000000"/>
          <w:sz w:val="28"/>
          <w:szCs w:val="28"/>
          <w:lang w:eastAsia="ru-RU"/>
        </w:rPr>
        <w:lastRenderedPageBreak/>
        <w:t>Содержание</w:t>
      </w:r>
    </w:p>
    <w:p w:rsidR="00935C97" w:rsidRPr="00935C97" w:rsidRDefault="003F0C08" w:rsidP="00935C97">
      <w:pPr>
        <w:pStyle w:val="17"/>
        <w:tabs>
          <w:tab w:val="left" w:pos="480"/>
          <w:tab w:val="right" w:leader="dot" w:pos="9628"/>
        </w:tabs>
        <w:spacing w:after="0" w:line="360" w:lineRule="auto"/>
        <w:rPr>
          <w:rFonts w:ascii="Times New Roman" w:eastAsia="Times New Roman" w:hAnsi="Times New Roman"/>
          <w:b/>
          <w:bCs/>
          <w:noProof/>
          <w:kern w:val="2"/>
          <w:sz w:val="24"/>
          <w:szCs w:val="24"/>
          <w:lang w:eastAsia="ru-RU"/>
        </w:rPr>
      </w:pPr>
      <w:r w:rsidRPr="00935C97">
        <w:rPr>
          <w:rFonts w:ascii="Times New Roman" w:hAnsi="Times New Roman"/>
          <w:b/>
          <w:bCs/>
          <w:sz w:val="24"/>
          <w:szCs w:val="24"/>
        </w:rPr>
        <w:fldChar w:fldCharType="begin"/>
      </w:r>
      <w:r w:rsidR="00935C97" w:rsidRPr="00935C97">
        <w:rPr>
          <w:rFonts w:ascii="Times New Roman" w:hAnsi="Times New Roman"/>
          <w:b/>
          <w:bCs/>
          <w:sz w:val="24"/>
          <w:szCs w:val="24"/>
        </w:rPr>
        <w:instrText xml:space="preserve"> TOC \o "1-3" \h \z \u </w:instrText>
      </w:r>
      <w:r w:rsidRPr="00935C97">
        <w:rPr>
          <w:rFonts w:ascii="Times New Roman" w:hAnsi="Times New Roman"/>
          <w:b/>
          <w:bCs/>
          <w:sz w:val="24"/>
          <w:szCs w:val="24"/>
        </w:rPr>
        <w:fldChar w:fldCharType="separate"/>
      </w:r>
      <w:hyperlink w:anchor="_Toc239669683" w:history="1">
        <w:r w:rsidR="00935C97" w:rsidRPr="00935C97">
          <w:rPr>
            <w:rStyle w:val="af0"/>
            <w:rFonts w:ascii="Times New Roman" w:eastAsia="SimSun" w:hAnsi="Times New Roman"/>
            <w:b/>
            <w:bCs/>
            <w:noProof/>
            <w:sz w:val="24"/>
            <w:szCs w:val="24"/>
          </w:rPr>
          <w:t>1.</w:t>
        </w:r>
        <w:r w:rsidR="00935C97" w:rsidRPr="00935C97">
          <w:rPr>
            <w:rFonts w:ascii="Times New Roman" w:eastAsia="Times New Roman" w:hAnsi="Times New Roman"/>
            <w:b/>
            <w:bCs/>
            <w:noProof/>
            <w:kern w:val="2"/>
            <w:sz w:val="24"/>
            <w:szCs w:val="24"/>
            <w:lang w:eastAsia="ru-RU"/>
          </w:rPr>
          <w:tab/>
        </w:r>
        <w:r w:rsidR="00935C97" w:rsidRPr="00935C97">
          <w:rPr>
            <w:rStyle w:val="af0"/>
            <w:rFonts w:ascii="Times New Roman" w:eastAsia="SimSun" w:hAnsi="Times New Roman"/>
            <w:b/>
            <w:bCs/>
            <w:noProof/>
            <w:sz w:val="24"/>
            <w:szCs w:val="24"/>
          </w:rPr>
          <w:t>ПОЯСНИТЕЛЬНАЯ ЗАПИСКА</w:t>
        </w:r>
        <w:r w:rsidR="00935C97" w:rsidRPr="00935C97">
          <w:rPr>
            <w:rFonts w:ascii="Times New Roman" w:hAnsi="Times New Roman"/>
            <w:b/>
            <w:bCs/>
            <w:noProof/>
            <w:webHidden/>
            <w:sz w:val="24"/>
            <w:szCs w:val="24"/>
          </w:rPr>
          <w:tab/>
        </w:r>
        <w:r w:rsidRPr="00935C97">
          <w:rPr>
            <w:rFonts w:ascii="Times New Roman" w:hAnsi="Times New Roman"/>
            <w:b/>
            <w:bCs/>
            <w:noProof/>
            <w:webHidden/>
            <w:sz w:val="24"/>
            <w:szCs w:val="24"/>
          </w:rPr>
          <w:fldChar w:fldCharType="begin"/>
        </w:r>
        <w:r w:rsidR="00935C97" w:rsidRPr="00935C97">
          <w:rPr>
            <w:rFonts w:ascii="Times New Roman" w:hAnsi="Times New Roman"/>
            <w:b/>
            <w:bCs/>
            <w:noProof/>
            <w:webHidden/>
            <w:sz w:val="24"/>
            <w:szCs w:val="24"/>
          </w:rPr>
          <w:instrText xml:space="preserve"> PAGEREF _Toc239669683 \h </w:instrText>
        </w:r>
        <w:r w:rsidRPr="00935C97">
          <w:rPr>
            <w:rFonts w:ascii="Times New Roman" w:hAnsi="Times New Roman"/>
            <w:b/>
            <w:bCs/>
            <w:noProof/>
            <w:webHidden/>
            <w:sz w:val="24"/>
            <w:szCs w:val="24"/>
          </w:rPr>
        </w:r>
        <w:r w:rsidRPr="00935C97">
          <w:rPr>
            <w:rFonts w:ascii="Times New Roman" w:hAnsi="Times New Roman"/>
            <w:b/>
            <w:bCs/>
            <w:noProof/>
            <w:webHidden/>
            <w:sz w:val="24"/>
            <w:szCs w:val="24"/>
          </w:rPr>
          <w:fldChar w:fldCharType="separate"/>
        </w:r>
        <w:r w:rsidR="00935C97" w:rsidRPr="00935C97">
          <w:rPr>
            <w:rFonts w:ascii="Times New Roman" w:hAnsi="Times New Roman"/>
            <w:b/>
            <w:bCs/>
            <w:noProof/>
            <w:webHidden/>
            <w:sz w:val="24"/>
            <w:szCs w:val="24"/>
          </w:rPr>
          <w:t>4</w:t>
        </w:r>
        <w:r w:rsidRPr="00935C97">
          <w:rPr>
            <w:rFonts w:ascii="Times New Roman" w:hAnsi="Times New Roman"/>
            <w:b/>
            <w:bCs/>
            <w:noProof/>
            <w:webHidden/>
            <w:sz w:val="24"/>
            <w:szCs w:val="24"/>
          </w:rPr>
          <w:fldChar w:fldCharType="end"/>
        </w:r>
      </w:hyperlink>
    </w:p>
    <w:p w:rsidR="00935C97" w:rsidRPr="00935C97" w:rsidRDefault="003F0C08" w:rsidP="00935C97">
      <w:pPr>
        <w:pStyle w:val="17"/>
        <w:tabs>
          <w:tab w:val="right" w:leader="dot" w:pos="9628"/>
        </w:tabs>
        <w:spacing w:after="0" w:line="360" w:lineRule="auto"/>
        <w:rPr>
          <w:rFonts w:ascii="Times New Roman" w:eastAsia="Times New Roman" w:hAnsi="Times New Roman"/>
          <w:b/>
          <w:bCs/>
          <w:noProof/>
          <w:kern w:val="2"/>
          <w:sz w:val="24"/>
          <w:szCs w:val="24"/>
          <w:lang w:eastAsia="ru-RU"/>
        </w:rPr>
      </w:pPr>
      <w:hyperlink w:anchor="_Toc239669684" w:history="1">
        <w:r w:rsidR="00935C97" w:rsidRPr="00935C97">
          <w:rPr>
            <w:rStyle w:val="af0"/>
            <w:rFonts w:ascii="Times New Roman" w:hAnsi="Times New Roman"/>
            <w:b/>
            <w:bCs/>
            <w:caps/>
            <w:noProof/>
            <w:sz w:val="24"/>
            <w:szCs w:val="24"/>
            <w:lang w:bidi="hi-IN"/>
          </w:rPr>
          <w:t>2. Структура и содержание учебной дисциплины</w:t>
        </w:r>
        <w:r w:rsidR="00935C97" w:rsidRPr="00935C97">
          <w:rPr>
            <w:rFonts w:ascii="Times New Roman" w:hAnsi="Times New Roman"/>
            <w:b/>
            <w:bCs/>
            <w:noProof/>
            <w:webHidden/>
            <w:sz w:val="24"/>
            <w:szCs w:val="24"/>
          </w:rPr>
          <w:tab/>
        </w:r>
        <w:r w:rsidRPr="00935C97">
          <w:rPr>
            <w:rFonts w:ascii="Times New Roman" w:hAnsi="Times New Roman"/>
            <w:b/>
            <w:bCs/>
            <w:noProof/>
            <w:webHidden/>
            <w:sz w:val="24"/>
            <w:szCs w:val="24"/>
          </w:rPr>
          <w:fldChar w:fldCharType="begin"/>
        </w:r>
        <w:r w:rsidR="00935C97" w:rsidRPr="00935C97">
          <w:rPr>
            <w:rFonts w:ascii="Times New Roman" w:hAnsi="Times New Roman"/>
            <w:b/>
            <w:bCs/>
            <w:noProof/>
            <w:webHidden/>
            <w:sz w:val="24"/>
            <w:szCs w:val="24"/>
          </w:rPr>
          <w:instrText xml:space="preserve"> PAGEREF _Toc239669684 \h </w:instrText>
        </w:r>
        <w:r w:rsidRPr="00935C97">
          <w:rPr>
            <w:rFonts w:ascii="Times New Roman" w:hAnsi="Times New Roman"/>
            <w:b/>
            <w:bCs/>
            <w:noProof/>
            <w:webHidden/>
            <w:sz w:val="24"/>
            <w:szCs w:val="24"/>
          </w:rPr>
        </w:r>
        <w:r w:rsidRPr="00935C97">
          <w:rPr>
            <w:rFonts w:ascii="Times New Roman" w:hAnsi="Times New Roman"/>
            <w:b/>
            <w:bCs/>
            <w:noProof/>
            <w:webHidden/>
            <w:sz w:val="24"/>
            <w:szCs w:val="24"/>
          </w:rPr>
          <w:fldChar w:fldCharType="separate"/>
        </w:r>
        <w:r w:rsidR="00935C97" w:rsidRPr="00935C97">
          <w:rPr>
            <w:rFonts w:ascii="Times New Roman" w:hAnsi="Times New Roman"/>
            <w:b/>
            <w:bCs/>
            <w:noProof/>
            <w:webHidden/>
            <w:sz w:val="24"/>
            <w:szCs w:val="24"/>
          </w:rPr>
          <w:t>11</w:t>
        </w:r>
        <w:r w:rsidRPr="00935C97">
          <w:rPr>
            <w:rFonts w:ascii="Times New Roman" w:hAnsi="Times New Roman"/>
            <w:b/>
            <w:bCs/>
            <w:noProof/>
            <w:webHidden/>
            <w:sz w:val="24"/>
            <w:szCs w:val="24"/>
          </w:rPr>
          <w:fldChar w:fldCharType="end"/>
        </w:r>
      </w:hyperlink>
    </w:p>
    <w:p w:rsidR="00935C97" w:rsidRPr="00935C97" w:rsidRDefault="003F0C08" w:rsidP="00935C97">
      <w:pPr>
        <w:pStyle w:val="17"/>
        <w:tabs>
          <w:tab w:val="right" w:leader="dot" w:pos="9628"/>
        </w:tabs>
        <w:spacing w:after="0" w:line="360" w:lineRule="auto"/>
        <w:rPr>
          <w:rFonts w:ascii="Times New Roman" w:eastAsia="Times New Roman" w:hAnsi="Times New Roman"/>
          <w:b/>
          <w:bCs/>
          <w:noProof/>
          <w:kern w:val="2"/>
          <w:sz w:val="24"/>
          <w:szCs w:val="24"/>
          <w:lang w:eastAsia="ru-RU"/>
        </w:rPr>
      </w:pPr>
      <w:hyperlink w:anchor="_Toc239669685" w:history="1">
        <w:r w:rsidR="00935C97" w:rsidRPr="00935C97">
          <w:rPr>
            <w:rStyle w:val="af0"/>
            <w:rFonts w:ascii="Times New Roman" w:hAnsi="Times New Roman"/>
            <w:b/>
            <w:bCs/>
            <w:noProof/>
            <w:sz w:val="24"/>
            <w:szCs w:val="24"/>
            <w:lang w:bidi="hi-IN"/>
          </w:rPr>
          <w:t>3. УСЛОВИЕ РЕАЛИЗАЦИИ ПРОГРАММЫ ДИСЦИПЛИНЫ</w:t>
        </w:r>
        <w:r w:rsidR="00935C97" w:rsidRPr="00935C97">
          <w:rPr>
            <w:rFonts w:ascii="Times New Roman" w:hAnsi="Times New Roman"/>
            <w:b/>
            <w:bCs/>
            <w:noProof/>
            <w:webHidden/>
            <w:sz w:val="24"/>
            <w:szCs w:val="24"/>
          </w:rPr>
          <w:tab/>
        </w:r>
        <w:r w:rsidRPr="00935C97">
          <w:rPr>
            <w:rFonts w:ascii="Times New Roman" w:hAnsi="Times New Roman"/>
            <w:b/>
            <w:bCs/>
            <w:noProof/>
            <w:webHidden/>
            <w:sz w:val="24"/>
            <w:szCs w:val="24"/>
          </w:rPr>
          <w:fldChar w:fldCharType="begin"/>
        </w:r>
        <w:r w:rsidR="00935C97" w:rsidRPr="00935C97">
          <w:rPr>
            <w:rFonts w:ascii="Times New Roman" w:hAnsi="Times New Roman"/>
            <w:b/>
            <w:bCs/>
            <w:noProof/>
            <w:webHidden/>
            <w:sz w:val="24"/>
            <w:szCs w:val="24"/>
          </w:rPr>
          <w:instrText xml:space="preserve"> PAGEREF _Toc239669685 \h </w:instrText>
        </w:r>
        <w:r w:rsidRPr="00935C97">
          <w:rPr>
            <w:rFonts w:ascii="Times New Roman" w:hAnsi="Times New Roman"/>
            <w:b/>
            <w:bCs/>
            <w:noProof/>
            <w:webHidden/>
            <w:sz w:val="24"/>
            <w:szCs w:val="24"/>
          </w:rPr>
        </w:r>
        <w:r w:rsidRPr="00935C97">
          <w:rPr>
            <w:rFonts w:ascii="Times New Roman" w:hAnsi="Times New Roman"/>
            <w:b/>
            <w:bCs/>
            <w:noProof/>
            <w:webHidden/>
            <w:sz w:val="24"/>
            <w:szCs w:val="24"/>
          </w:rPr>
          <w:fldChar w:fldCharType="separate"/>
        </w:r>
        <w:r w:rsidR="00935C97" w:rsidRPr="00935C97">
          <w:rPr>
            <w:rFonts w:ascii="Times New Roman" w:hAnsi="Times New Roman"/>
            <w:b/>
            <w:bCs/>
            <w:noProof/>
            <w:webHidden/>
            <w:sz w:val="24"/>
            <w:szCs w:val="24"/>
          </w:rPr>
          <w:t>16</w:t>
        </w:r>
        <w:r w:rsidRPr="00935C97">
          <w:rPr>
            <w:rFonts w:ascii="Times New Roman" w:hAnsi="Times New Roman"/>
            <w:b/>
            <w:bCs/>
            <w:noProof/>
            <w:webHidden/>
            <w:sz w:val="24"/>
            <w:szCs w:val="24"/>
          </w:rPr>
          <w:fldChar w:fldCharType="end"/>
        </w:r>
      </w:hyperlink>
    </w:p>
    <w:p w:rsidR="00935C97" w:rsidRPr="00935C97" w:rsidRDefault="003F0C08" w:rsidP="00935C97">
      <w:pPr>
        <w:pStyle w:val="17"/>
        <w:tabs>
          <w:tab w:val="right" w:leader="dot" w:pos="9628"/>
        </w:tabs>
        <w:spacing w:after="0" w:line="360" w:lineRule="auto"/>
        <w:rPr>
          <w:rFonts w:ascii="Times New Roman" w:eastAsia="Times New Roman" w:hAnsi="Times New Roman"/>
          <w:b/>
          <w:bCs/>
          <w:noProof/>
          <w:kern w:val="2"/>
          <w:sz w:val="24"/>
          <w:szCs w:val="24"/>
          <w:lang w:eastAsia="ru-RU"/>
        </w:rPr>
      </w:pPr>
      <w:hyperlink w:anchor="_Toc239669686" w:history="1">
        <w:r w:rsidR="00935C97" w:rsidRPr="00935C97">
          <w:rPr>
            <w:rStyle w:val="af0"/>
            <w:rFonts w:ascii="Times New Roman" w:hAnsi="Times New Roman"/>
            <w:b/>
            <w:bCs/>
            <w:caps/>
            <w:noProof/>
            <w:kern w:val="28"/>
            <w:sz w:val="24"/>
            <w:szCs w:val="24"/>
            <w:lang w:bidi="hi-IN"/>
          </w:rPr>
          <w:t>4. Контроль и оценка результатов освоения курса</w:t>
        </w:r>
        <w:r w:rsidR="00935C97" w:rsidRPr="00935C97">
          <w:rPr>
            <w:rFonts w:ascii="Times New Roman" w:hAnsi="Times New Roman"/>
            <w:b/>
            <w:bCs/>
            <w:noProof/>
            <w:webHidden/>
            <w:sz w:val="24"/>
            <w:szCs w:val="24"/>
          </w:rPr>
          <w:tab/>
        </w:r>
        <w:r w:rsidRPr="00935C97">
          <w:rPr>
            <w:rFonts w:ascii="Times New Roman" w:hAnsi="Times New Roman"/>
            <w:b/>
            <w:bCs/>
            <w:noProof/>
            <w:webHidden/>
            <w:sz w:val="24"/>
            <w:szCs w:val="24"/>
          </w:rPr>
          <w:fldChar w:fldCharType="begin"/>
        </w:r>
        <w:r w:rsidR="00935C97" w:rsidRPr="00935C97">
          <w:rPr>
            <w:rFonts w:ascii="Times New Roman" w:hAnsi="Times New Roman"/>
            <w:b/>
            <w:bCs/>
            <w:noProof/>
            <w:webHidden/>
            <w:sz w:val="24"/>
            <w:szCs w:val="24"/>
          </w:rPr>
          <w:instrText xml:space="preserve"> PAGEREF _Toc239669686 \h </w:instrText>
        </w:r>
        <w:r w:rsidRPr="00935C97">
          <w:rPr>
            <w:rFonts w:ascii="Times New Roman" w:hAnsi="Times New Roman"/>
            <w:b/>
            <w:bCs/>
            <w:noProof/>
            <w:webHidden/>
            <w:sz w:val="24"/>
            <w:szCs w:val="24"/>
          </w:rPr>
        </w:r>
        <w:r w:rsidRPr="00935C97">
          <w:rPr>
            <w:rFonts w:ascii="Times New Roman" w:hAnsi="Times New Roman"/>
            <w:b/>
            <w:bCs/>
            <w:noProof/>
            <w:webHidden/>
            <w:sz w:val="24"/>
            <w:szCs w:val="24"/>
          </w:rPr>
          <w:fldChar w:fldCharType="separate"/>
        </w:r>
        <w:r w:rsidR="00935C97" w:rsidRPr="00935C97">
          <w:rPr>
            <w:rFonts w:ascii="Times New Roman" w:hAnsi="Times New Roman"/>
            <w:b/>
            <w:bCs/>
            <w:noProof/>
            <w:webHidden/>
            <w:sz w:val="24"/>
            <w:szCs w:val="24"/>
          </w:rPr>
          <w:t>21</w:t>
        </w:r>
        <w:r w:rsidRPr="00935C97">
          <w:rPr>
            <w:rFonts w:ascii="Times New Roman" w:hAnsi="Times New Roman"/>
            <w:b/>
            <w:bCs/>
            <w:noProof/>
            <w:webHidden/>
            <w:sz w:val="24"/>
            <w:szCs w:val="24"/>
          </w:rPr>
          <w:fldChar w:fldCharType="end"/>
        </w:r>
      </w:hyperlink>
    </w:p>
    <w:p w:rsidR="00935C97" w:rsidRPr="00935C97" w:rsidRDefault="003F0C08" w:rsidP="00935C97">
      <w:pPr>
        <w:pStyle w:val="17"/>
        <w:tabs>
          <w:tab w:val="right" w:leader="dot" w:pos="9628"/>
        </w:tabs>
        <w:spacing w:after="0" w:line="360" w:lineRule="auto"/>
        <w:rPr>
          <w:rFonts w:ascii="Times New Roman" w:eastAsia="Times New Roman" w:hAnsi="Times New Roman"/>
          <w:b/>
          <w:bCs/>
          <w:noProof/>
          <w:kern w:val="2"/>
          <w:sz w:val="24"/>
          <w:szCs w:val="24"/>
          <w:lang w:eastAsia="ru-RU"/>
        </w:rPr>
      </w:pPr>
      <w:hyperlink w:anchor="_Toc239669687" w:history="1">
        <w:r w:rsidR="00935C97" w:rsidRPr="00935C97">
          <w:rPr>
            <w:rStyle w:val="af0"/>
            <w:rFonts w:ascii="Times New Roman" w:hAnsi="Times New Roman"/>
            <w:b/>
            <w:bCs/>
            <w:caps/>
            <w:noProof/>
            <w:sz w:val="24"/>
            <w:szCs w:val="24"/>
          </w:rPr>
          <w:t>Лист переутверждения рабочей программы</w:t>
        </w:r>
        <w:r w:rsidR="00935C97" w:rsidRPr="00935C97">
          <w:rPr>
            <w:rFonts w:ascii="Times New Roman" w:hAnsi="Times New Roman"/>
            <w:b/>
            <w:bCs/>
            <w:noProof/>
            <w:webHidden/>
            <w:sz w:val="24"/>
            <w:szCs w:val="24"/>
          </w:rPr>
          <w:tab/>
        </w:r>
        <w:r w:rsidRPr="00935C97">
          <w:rPr>
            <w:rFonts w:ascii="Times New Roman" w:hAnsi="Times New Roman"/>
            <w:b/>
            <w:bCs/>
            <w:noProof/>
            <w:webHidden/>
            <w:sz w:val="24"/>
            <w:szCs w:val="24"/>
          </w:rPr>
          <w:fldChar w:fldCharType="begin"/>
        </w:r>
        <w:r w:rsidR="00935C97" w:rsidRPr="00935C97">
          <w:rPr>
            <w:rFonts w:ascii="Times New Roman" w:hAnsi="Times New Roman"/>
            <w:b/>
            <w:bCs/>
            <w:noProof/>
            <w:webHidden/>
            <w:sz w:val="24"/>
            <w:szCs w:val="24"/>
          </w:rPr>
          <w:instrText xml:space="preserve"> PAGEREF _Toc239669687 \h </w:instrText>
        </w:r>
        <w:r w:rsidRPr="00935C97">
          <w:rPr>
            <w:rFonts w:ascii="Times New Roman" w:hAnsi="Times New Roman"/>
            <w:b/>
            <w:bCs/>
            <w:noProof/>
            <w:webHidden/>
            <w:sz w:val="24"/>
            <w:szCs w:val="24"/>
          </w:rPr>
        </w:r>
        <w:r w:rsidRPr="00935C97">
          <w:rPr>
            <w:rFonts w:ascii="Times New Roman" w:hAnsi="Times New Roman"/>
            <w:b/>
            <w:bCs/>
            <w:noProof/>
            <w:webHidden/>
            <w:sz w:val="24"/>
            <w:szCs w:val="24"/>
          </w:rPr>
          <w:fldChar w:fldCharType="separate"/>
        </w:r>
        <w:r w:rsidR="00935C97" w:rsidRPr="00935C97">
          <w:rPr>
            <w:rFonts w:ascii="Times New Roman" w:hAnsi="Times New Roman"/>
            <w:b/>
            <w:bCs/>
            <w:noProof/>
            <w:webHidden/>
            <w:sz w:val="24"/>
            <w:szCs w:val="24"/>
          </w:rPr>
          <w:t>25</w:t>
        </w:r>
        <w:r w:rsidRPr="00935C97">
          <w:rPr>
            <w:rFonts w:ascii="Times New Roman" w:hAnsi="Times New Roman"/>
            <w:b/>
            <w:bCs/>
            <w:noProof/>
            <w:webHidden/>
            <w:sz w:val="24"/>
            <w:szCs w:val="24"/>
          </w:rPr>
          <w:fldChar w:fldCharType="end"/>
        </w:r>
      </w:hyperlink>
    </w:p>
    <w:p w:rsidR="00935C97" w:rsidRPr="00935C97" w:rsidRDefault="003F0C08" w:rsidP="00935C97">
      <w:pPr>
        <w:pStyle w:val="17"/>
        <w:tabs>
          <w:tab w:val="right" w:leader="dot" w:pos="9628"/>
        </w:tabs>
        <w:spacing w:after="0" w:line="360" w:lineRule="auto"/>
        <w:rPr>
          <w:rFonts w:ascii="Times New Roman" w:eastAsia="Times New Roman" w:hAnsi="Times New Roman"/>
          <w:b/>
          <w:bCs/>
          <w:noProof/>
          <w:kern w:val="2"/>
          <w:sz w:val="24"/>
          <w:szCs w:val="24"/>
          <w:lang w:eastAsia="ru-RU"/>
        </w:rPr>
      </w:pPr>
      <w:hyperlink w:anchor="_Toc239669688" w:history="1">
        <w:r w:rsidR="00935C97" w:rsidRPr="00935C97">
          <w:rPr>
            <w:rStyle w:val="af0"/>
            <w:rFonts w:ascii="Times New Roman" w:hAnsi="Times New Roman"/>
            <w:b/>
            <w:bCs/>
            <w:noProof/>
            <w:sz w:val="24"/>
            <w:szCs w:val="24"/>
            <w:lang w:eastAsia="ru-RU"/>
          </w:rPr>
          <w:t>ЛИСТ РЕГИСТРАЦИИ ИЗМЕНЕНИЙ, ВНЕСЕННЫХ В РАБОЧУЮ ПРОГРАММУ</w:t>
        </w:r>
        <w:r w:rsidR="00935C97" w:rsidRPr="00935C97">
          <w:rPr>
            <w:rFonts w:ascii="Times New Roman" w:hAnsi="Times New Roman"/>
            <w:b/>
            <w:bCs/>
            <w:noProof/>
            <w:webHidden/>
            <w:sz w:val="24"/>
            <w:szCs w:val="24"/>
          </w:rPr>
          <w:tab/>
        </w:r>
        <w:r w:rsidRPr="00935C97">
          <w:rPr>
            <w:rFonts w:ascii="Times New Roman" w:hAnsi="Times New Roman"/>
            <w:b/>
            <w:bCs/>
            <w:noProof/>
            <w:webHidden/>
            <w:sz w:val="24"/>
            <w:szCs w:val="24"/>
          </w:rPr>
          <w:fldChar w:fldCharType="begin"/>
        </w:r>
        <w:r w:rsidR="00935C97" w:rsidRPr="00935C97">
          <w:rPr>
            <w:rFonts w:ascii="Times New Roman" w:hAnsi="Times New Roman"/>
            <w:b/>
            <w:bCs/>
            <w:noProof/>
            <w:webHidden/>
            <w:sz w:val="24"/>
            <w:szCs w:val="24"/>
          </w:rPr>
          <w:instrText xml:space="preserve"> PAGEREF _Toc239669688 \h </w:instrText>
        </w:r>
        <w:r w:rsidRPr="00935C97">
          <w:rPr>
            <w:rFonts w:ascii="Times New Roman" w:hAnsi="Times New Roman"/>
            <w:b/>
            <w:bCs/>
            <w:noProof/>
            <w:webHidden/>
            <w:sz w:val="24"/>
            <w:szCs w:val="24"/>
          </w:rPr>
        </w:r>
        <w:r w:rsidRPr="00935C97">
          <w:rPr>
            <w:rFonts w:ascii="Times New Roman" w:hAnsi="Times New Roman"/>
            <w:b/>
            <w:bCs/>
            <w:noProof/>
            <w:webHidden/>
            <w:sz w:val="24"/>
            <w:szCs w:val="24"/>
          </w:rPr>
          <w:fldChar w:fldCharType="separate"/>
        </w:r>
        <w:r w:rsidR="00935C97" w:rsidRPr="00935C97">
          <w:rPr>
            <w:rFonts w:ascii="Times New Roman" w:hAnsi="Times New Roman"/>
            <w:b/>
            <w:bCs/>
            <w:noProof/>
            <w:webHidden/>
            <w:sz w:val="24"/>
            <w:szCs w:val="24"/>
          </w:rPr>
          <w:t>26</w:t>
        </w:r>
        <w:r w:rsidRPr="00935C97">
          <w:rPr>
            <w:rFonts w:ascii="Times New Roman" w:hAnsi="Times New Roman"/>
            <w:b/>
            <w:bCs/>
            <w:noProof/>
            <w:webHidden/>
            <w:sz w:val="24"/>
            <w:szCs w:val="24"/>
          </w:rPr>
          <w:fldChar w:fldCharType="end"/>
        </w:r>
      </w:hyperlink>
    </w:p>
    <w:p w:rsidR="00935C97" w:rsidRDefault="003F0C08" w:rsidP="00935C97">
      <w:pPr>
        <w:spacing w:after="0" w:line="360" w:lineRule="auto"/>
      </w:pPr>
      <w:r w:rsidRPr="00935C97">
        <w:rPr>
          <w:rFonts w:ascii="Times New Roman" w:hAnsi="Times New Roman"/>
          <w:b/>
          <w:bCs/>
          <w:sz w:val="24"/>
          <w:szCs w:val="24"/>
        </w:rPr>
        <w:fldChar w:fldCharType="end"/>
      </w:r>
    </w:p>
    <w:p w:rsidR="00292C82" w:rsidRPr="00F62E13" w:rsidRDefault="00292C82" w:rsidP="00F62E13">
      <w:pPr>
        <w:spacing w:line="360" w:lineRule="auto"/>
        <w:ind w:hanging="284"/>
        <w:rPr>
          <w:rFonts w:ascii="Times New Roman" w:hAnsi="Times New Roman"/>
          <w:b/>
          <w:sz w:val="24"/>
          <w:szCs w:val="24"/>
        </w:rPr>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7D0462">
      <w:pPr>
        <w:pStyle w:val="a7"/>
        <w:shd w:val="clear" w:color="auto" w:fill="auto"/>
        <w:tabs>
          <w:tab w:val="left" w:pos="1635"/>
        </w:tabs>
        <w:spacing w:before="0"/>
        <w:ind w:right="-77" w:firstLine="0"/>
      </w:pPr>
    </w:p>
    <w:p w:rsidR="00292C82" w:rsidRPr="0094122D" w:rsidRDefault="00292C82" w:rsidP="00DA2660">
      <w:pPr>
        <w:pStyle w:val="ab"/>
        <w:rPr>
          <w:rStyle w:val="14"/>
          <w:sz w:val="28"/>
          <w:szCs w:val="28"/>
        </w:rPr>
      </w:pPr>
    </w:p>
    <w:p w:rsidR="00292C82" w:rsidRPr="0094122D" w:rsidRDefault="00292C82">
      <w:pPr>
        <w:spacing w:after="160" w:line="259" w:lineRule="auto"/>
        <w:rPr>
          <w:rFonts w:ascii="Times New Roman" w:eastAsia="SimSun" w:hAnsi="Times New Roman"/>
          <w:b/>
          <w:caps/>
          <w:sz w:val="28"/>
          <w:szCs w:val="28"/>
        </w:rPr>
      </w:pPr>
      <w:bookmarkStart w:id="2" w:name="_Toc148581750"/>
      <w:r w:rsidRPr="0094122D">
        <w:rPr>
          <w:rFonts w:ascii="Times New Roman" w:eastAsia="SimSun" w:hAnsi="Times New Roman"/>
          <w:b/>
          <w:caps/>
          <w:sz w:val="28"/>
          <w:szCs w:val="28"/>
        </w:rPr>
        <w:br w:type="page"/>
      </w:r>
    </w:p>
    <w:p w:rsidR="00292C82" w:rsidRPr="0094122D" w:rsidRDefault="00292C82" w:rsidP="00CD044D">
      <w:pPr>
        <w:widowControl w:val="0"/>
        <w:numPr>
          <w:ilvl w:val="0"/>
          <w:numId w:val="36"/>
        </w:numPr>
        <w:jc w:val="center"/>
        <w:outlineLvl w:val="0"/>
        <w:rPr>
          <w:rFonts w:ascii="Times New Roman" w:eastAsia="SimSun" w:hAnsi="Times New Roman"/>
          <w:b/>
          <w:sz w:val="28"/>
          <w:szCs w:val="28"/>
        </w:rPr>
      </w:pPr>
      <w:bookmarkStart w:id="3" w:name="_Toc237276954"/>
      <w:bookmarkStart w:id="4" w:name="_Toc237277035"/>
      <w:bookmarkStart w:id="5" w:name="_Toc239669683"/>
      <w:r w:rsidRPr="0094122D">
        <w:rPr>
          <w:rFonts w:ascii="Times New Roman" w:eastAsia="SimSun" w:hAnsi="Times New Roman"/>
          <w:b/>
          <w:sz w:val="28"/>
          <w:szCs w:val="28"/>
        </w:rPr>
        <w:t>ПОЯСНИТЕЛЬНАЯ ЗАПИСКА</w:t>
      </w:r>
      <w:bookmarkEnd w:id="2"/>
      <w:bookmarkEnd w:id="3"/>
      <w:bookmarkEnd w:id="4"/>
      <w:bookmarkEnd w:id="5"/>
    </w:p>
    <w:p w:rsidR="00A10E5A" w:rsidRPr="00A10E5A" w:rsidRDefault="00A10E5A" w:rsidP="00A10E5A">
      <w:pPr>
        <w:pStyle w:val="ac"/>
        <w:widowControl w:val="0"/>
        <w:numPr>
          <w:ilvl w:val="1"/>
          <w:numId w:val="33"/>
        </w:numPr>
        <w:tabs>
          <w:tab w:val="left" w:pos="1534"/>
          <w:tab w:val="left" w:pos="1535"/>
        </w:tabs>
        <w:autoSpaceDE w:val="0"/>
        <w:autoSpaceDN w:val="0"/>
        <w:spacing w:after="0" w:line="240" w:lineRule="auto"/>
        <w:ind w:left="0" w:firstLine="709"/>
        <w:jc w:val="both"/>
        <w:rPr>
          <w:rFonts w:ascii="Times New Roman" w:hAnsi="Times New Roman"/>
          <w:b/>
          <w:sz w:val="28"/>
          <w:szCs w:val="28"/>
        </w:rPr>
      </w:pPr>
      <w:r w:rsidRPr="00A10E5A">
        <w:rPr>
          <w:rFonts w:ascii="Times New Roman" w:hAnsi="Times New Roman"/>
          <w:b/>
          <w:sz w:val="28"/>
          <w:szCs w:val="28"/>
        </w:rPr>
        <w:t>Область применения программы</w:t>
      </w:r>
    </w:p>
    <w:p w:rsidR="00292C82" w:rsidRPr="0094122D" w:rsidRDefault="00292C82" w:rsidP="00AD6DFB">
      <w:pPr>
        <w:pStyle w:val="ab"/>
        <w:jc w:val="center"/>
        <w:rPr>
          <w:rFonts w:ascii="Times New Roman" w:hAnsi="Times New Roman"/>
          <w:sz w:val="28"/>
          <w:szCs w:val="28"/>
        </w:rPr>
      </w:pPr>
    </w:p>
    <w:p w:rsidR="00292C82" w:rsidRPr="0094122D" w:rsidRDefault="00292C82" w:rsidP="00DA2660">
      <w:pPr>
        <w:pStyle w:val="ConsPlusNormal"/>
        <w:jc w:val="both"/>
        <w:rPr>
          <w:sz w:val="28"/>
          <w:szCs w:val="28"/>
        </w:rPr>
      </w:pPr>
      <w:r w:rsidRPr="0094122D">
        <w:rPr>
          <w:sz w:val="28"/>
          <w:szCs w:val="28"/>
          <w:lang w:eastAsia="en-US"/>
        </w:rPr>
        <w:t xml:space="preserve">Рабочая программа раздела МДК </w:t>
      </w:r>
      <w:r w:rsidRPr="0094122D">
        <w:rPr>
          <w:sz w:val="28"/>
          <w:szCs w:val="28"/>
        </w:rPr>
        <w:t xml:space="preserve">01.01.02 Основы музыкальных знаний </w:t>
      </w:r>
      <w:r w:rsidR="00A10E5A" w:rsidRPr="0020762B">
        <w:rPr>
          <w:sz w:val="28"/>
          <w:szCs w:val="28"/>
          <w:lang w:eastAsia="en-US"/>
        </w:rPr>
        <w:t>(далее – дисциплина</w:t>
      </w:r>
      <w:proofErr w:type="gramStart"/>
      <w:r w:rsidR="00A10E5A" w:rsidRPr="0020762B">
        <w:rPr>
          <w:sz w:val="28"/>
          <w:szCs w:val="28"/>
          <w:lang w:eastAsia="en-US"/>
        </w:rPr>
        <w:t>)</w:t>
      </w:r>
      <w:r w:rsidRPr="0094122D">
        <w:rPr>
          <w:bCs/>
          <w:sz w:val="28"/>
          <w:szCs w:val="28"/>
        </w:rPr>
        <w:t>М</w:t>
      </w:r>
      <w:proofErr w:type="gramEnd"/>
      <w:r w:rsidRPr="0094122D">
        <w:rPr>
          <w:bCs/>
          <w:sz w:val="28"/>
          <w:szCs w:val="28"/>
        </w:rPr>
        <w:t>ДК.01.01 Технология хореографической подготовки</w:t>
      </w:r>
      <w:r w:rsidR="00A10E5A">
        <w:rPr>
          <w:sz w:val="28"/>
          <w:szCs w:val="28"/>
          <w:lang w:eastAsia="en-US"/>
        </w:rPr>
        <w:t>ПМ.01 Организация художественно-</w:t>
      </w:r>
      <w:r w:rsidRPr="0094122D">
        <w:rPr>
          <w:sz w:val="28"/>
          <w:szCs w:val="28"/>
          <w:lang w:eastAsia="en-US"/>
        </w:rPr>
        <w:t>творческой деятельности является частью программы подготовки специалистов среднего звена в соответствии ФГОС СПО по специальности 51.02.01 Народное художественное творчество (по видам), вид - Хореографическое творчество</w:t>
      </w:r>
      <w:r w:rsidRPr="0094122D">
        <w:rPr>
          <w:sz w:val="28"/>
          <w:szCs w:val="28"/>
        </w:rPr>
        <w:t xml:space="preserve">, </w:t>
      </w:r>
      <w:r w:rsidRPr="0094122D">
        <w:rPr>
          <w:sz w:val="28"/>
          <w:szCs w:val="28"/>
          <w:lang w:eastAsia="en-US"/>
        </w:rPr>
        <w:t xml:space="preserve"> в части освоения основного вида профессиональной деятельнос</w:t>
      </w:r>
      <w:r w:rsidR="00A10E5A">
        <w:rPr>
          <w:sz w:val="28"/>
          <w:szCs w:val="28"/>
          <w:lang w:eastAsia="en-US"/>
        </w:rPr>
        <w:t>ти -  Организация художественно-</w:t>
      </w:r>
      <w:r w:rsidRPr="0094122D">
        <w:rPr>
          <w:sz w:val="28"/>
          <w:szCs w:val="28"/>
          <w:lang w:eastAsia="en-US"/>
        </w:rPr>
        <w:t>творческой деятельности.</w:t>
      </w:r>
    </w:p>
    <w:p w:rsidR="00292C82" w:rsidRPr="007719A4" w:rsidRDefault="00292C82" w:rsidP="003B7507">
      <w:pPr>
        <w:pStyle w:val="a7"/>
        <w:ind w:firstLine="709"/>
        <w:rPr>
          <w:sz w:val="28"/>
          <w:szCs w:val="28"/>
        </w:rPr>
      </w:pPr>
      <w:r w:rsidRPr="007719A4">
        <w:rPr>
          <w:sz w:val="28"/>
          <w:szCs w:val="28"/>
        </w:rPr>
        <w:t>Рабочая программа раздела МДК может реализоваться с использованием дистанционных образовательных технологий и/или электронного обучения.</w:t>
      </w:r>
    </w:p>
    <w:p w:rsidR="00292C82" w:rsidRPr="007719A4" w:rsidRDefault="00292C82" w:rsidP="003B7507">
      <w:pPr>
        <w:tabs>
          <w:tab w:val="left" w:pos="1440"/>
        </w:tabs>
        <w:ind w:firstLine="709"/>
        <w:jc w:val="both"/>
        <w:rPr>
          <w:rFonts w:ascii="Times New Roman" w:hAnsi="Times New Roman"/>
          <w:b/>
          <w:sz w:val="28"/>
          <w:szCs w:val="28"/>
        </w:rPr>
      </w:pPr>
    </w:p>
    <w:p w:rsidR="00292C82" w:rsidRPr="0094122D" w:rsidRDefault="00292C82" w:rsidP="004F21FC">
      <w:pPr>
        <w:tabs>
          <w:tab w:val="left" w:pos="1440"/>
        </w:tabs>
        <w:ind w:firstLine="709"/>
        <w:jc w:val="center"/>
        <w:rPr>
          <w:rFonts w:ascii="Times New Roman" w:hAnsi="Times New Roman"/>
          <w:b/>
          <w:sz w:val="28"/>
          <w:szCs w:val="28"/>
        </w:rPr>
      </w:pPr>
      <w:r w:rsidRPr="0094122D">
        <w:rPr>
          <w:rFonts w:ascii="Times New Roman" w:hAnsi="Times New Roman"/>
          <w:b/>
          <w:sz w:val="28"/>
          <w:szCs w:val="28"/>
        </w:rPr>
        <w:t>1.2. Место дисциплины в структуре программы подготовки специалистов среднего звена</w:t>
      </w:r>
    </w:p>
    <w:p w:rsidR="00292C82" w:rsidRPr="0094122D" w:rsidRDefault="00292C82" w:rsidP="003B7507">
      <w:pPr>
        <w:tabs>
          <w:tab w:val="left" w:pos="1440"/>
        </w:tabs>
        <w:ind w:firstLine="709"/>
        <w:jc w:val="both"/>
        <w:rPr>
          <w:rFonts w:ascii="Times New Roman" w:hAnsi="Times New Roman"/>
          <w:sz w:val="28"/>
          <w:szCs w:val="28"/>
        </w:rPr>
      </w:pPr>
      <w:r w:rsidRPr="0094122D">
        <w:rPr>
          <w:rFonts w:ascii="Times New Roman" w:hAnsi="Times New Roman"/>
          <w:sz w:val="28"/>
          <w:szCs w:val="28"/>
        </w:rPr>
        <w:t xml:space="preserve">Раздел МДК 01.01.02 Основы музыкальных знаний  </w:t>
      </w:r>
      <w:r w:rsidRPr="0094122D">
        <w:rPr>
          <w:rFonts w:ascii="Times New Roman" w:hAnsi="Times New Roman"/>
          <w:bCs/>
          <w:sz w:val="28"/>
          <w:szCs w:val="28"/>
        </w:rPr>
        <w:t>МДК.01.01 Технология хореографической подготовки</w:t>
      </w:r>
      <w:r w:rsidRPr="0094122D">
        <w:rPr>
          <w:rFonts w:ascii="Times New Roman" w:hAnsi="Times New Roman"/>
          <w:sz w:val="28"/>
          <w:szCs w:val="28"/>
        </w:rPr>
        <w:t xml:space="preserve"> является частью профессионального модуля </w:t>
      </w:r>
      <w:r w:rsidR="007719A4">
        <w:rPr>
          <w:rFonts w:ascii="Times New Roman" w:hAnsi="Times New Roman"/>
          <w:sz w:val="28"/>
          <w:szCs w:val="28"/>
        </w:rPr>
        <w:t>ПМ.01 Организация художественно-</w:t>
      </w:r>
      <w:r w:rsidRPr="0094122D">
        <w:rPr>
          <w:rFonts w:ascii="Times New Roman" w:hAnsi="Times New Roman"/>
          <w:sz w:val="28"/>
          <w:szCs w:val="28"/>
        </w:rPr>
        <w:t>творческой деятельности и относится к профессиональному циклу.</w:t>
      </w:r>
    </w:p>
    <w:p w:rsidR="00292C82" w:rsidRPr="0094122D" w:rsidRDefault="00292C82" w:rsidP="004F21FC">
      <w:pPr>
        <w:tabs>
          <w:tab w:val="left" w:pos="1440"/>
        </w:tabs>
        <w:ind w:firstLine="709"/>
        <w:jc w:val="center"/>
        <w:rPr>
          <w:rFonts w:ascii="Times New Roman" w:hAnsi="Times New Roman"/>
          <w:b/>
          <w:sz w:val="28"/>
          <w:szCs w:val="28"/>
        </w:rPr>
      </w:pPr>
      <w:r w:rsidRPr="0094122D">
        <w:rPr>
          <w:rFonts w:ascii="Times New Roman" w:hAnsi="Times New Roman"/>
          <w:b/>
          <w:sz w:val="28"/>
          <w:szCs w:val="28"/>
        </w:rPr>
        <w:t>1.3. Цели и задачи дисциплины</w:t>
      </w:r>
    </w:p>
    <w:p w:rsidR="00292C82" w:rsidRPr="00A10E5A" w:rsidRDefault="00292C82" w:rsidP="004F21FC">
      <w:pPr>
        <w:pStyle w:val="21"/>
        <w:shd w:val="clear" w:color="auto" w:fill="auto"/>
        <w:spacing w:before="0"/>
        <w:ind w:right="-77"/>
        <w:rPr>
          <w:b w:val="0"/>
          <w:sz w:val="28"/>
          <w:szCs w:val="28"/>
        </w:rPr>
      </w:pPr>
      <w:bookmarkStart w:id="6" w:name="bookmark4"/>
      <w:r w:rsidRPr="00A10E5A">
        <w:rPr>
          <w:rStyle w:val="20"/>
          <w:b/>
          <w:sz w:val="28"/>
          <w:szCs w:val="28"/>
        </w:rPr>
        <w:t>Целью раздела является:</w:t>
      </w:r>
      <w:bookmarkEnd w:id="6"/>
    </w:p>
    <w:p w:rsidR="00292C82" w:rsidRPr="00A10E5A" w:rsidRDefault="00292C82" w:rsidP="004F21FC">
      <w:pPr>
        <w:pStyle w:val="a7"/>
        <w:shd w:val="clear" w:color="auto" w:fill="auto"/>
        <w:tabs>
          <w:tab w:val="left" w:pos="1415"/>
        </w:tabs>
        <w:spacing w:before="0"/>
        <w:ind w:right="-77" w:firstLine="0"/>
        <w:rPr>
          <w:sz w:val="28"/>
          <w:szCs w:val="28"/>
        </w:rPr>
      </w:pPr>
      <w:r w:rsidRPr="00A10E5A">
        <w:rPr>
          <w:sz w:val="28"/>
          <w:szCs w:val="28"/>
        </w:rPr>
        <w:t xml:space="preserve">1. Формирование базовых знаний по музыкальной грамоте; </w:t>
      </w:r>
    </w:p>
    <w:p w:rsidR="00292C82" w:rsidRPr="00A10E5A" w:rsidRDefault="00292C82" w:rsidP="004F21FC">
      <w:pPr>
        <w:pStyle w:val="a7"/>
        <w:shd w:val="clear" w:color="auto" w:fill="auto"/>
        <w:tabs>
          <w:tab w:val="left" w:pos="1439"/>
        </w:tabs>
        <w:spacing w:before="0"/>
        <w:ind w:right="-77" w:firstLine="0"/>
        <w:rPr>
          <w:sz w:val="28"/>
          <w:szCs w:val="28"/>
        </w:rPr>
      </w:pPr>
      <w:r w:rsidRPr="00A10E5A">
        <w:rPr>
          <w:sz w:val="28"/>
          <w:szCs w:val="28"/>
        </w:rPr>
        <w:t xml:space="preserve">2. Формирование знания основ музыкальной орфографии; </w:t>
      </w:r>
    </w:p>
    <w:p w:rsidR="00292C82" w:rsidRPr="00A10E5A" w:rsidRDefault="00292C82" w:rsidP="004F21FC">
      <w:pPr>
        <w:pStyle w:val="a7"/>
        <w:shd w:val="clear" w:color="auto" w:fill="auto"/>
        <w:tabs>
          <w:tab w:val="left" w:pos="1439"/>
        </w:tabs>
        <w:spacing w:before="0"/>
        <w:ind w:right="-77" w:firstLine="0"/>
        <w:rPr>
          <w:sz w:val="28"/>
          <w:szCs w:val="28"/>
        </w:rPr>
      </w:pPr>
      <w:r w:rsidRPr="00A10E5A">
        <w:rPr>
          <w:sz w:val="28"/>
          <w:szCs w:val="28"/>
        </w:rPr>
        <w:t xml:space="preserve">3. Систематизация знаний основных средств музыкальной выразительности; </w:t>
      </w:r>
    </w:p>
    <w:p w:rsidR="00292C82" w:rsidRPr="00A10E5A" w:rsidRDefault="00292C82" w:rsidP="004F21FC">
      <w:pPr>
        <w:pStyle w:val="a7"/>
        <w:shd w:val="clear" w:color="auto" w:fill="auto"/>
        <w:spacing w:before="0"/>
        <w:ind w:right="-77" w:firstLine="0"/>
        <w:jc w:val="left"/>
        <w:rPr>
          <w:sz w:val="28"/>
          <w:szCs w:val="28"/>
        </w:rPr>
      </w:pPr>
      <w:r w:rsidRPr="00A10E5A">
        <w:rPr>
          <w:sz w:val="28"/>
          <w:szCs w:val="28"/>
        </w:rPr>
        <w:t xml:space="preserve">4. Формирование навыков владения элементами музыкальной речи на клавиатуре и в письменном виде. </w:t>
      </w:r>
    </w:p>
    <w:p w:rsidR="00292C82" w:rsidRPr="00A10E5A" w:rsidRDefault="00292C82" w:rsidP="004F21FC">
      <w:pPr>
        <w:pStyle w:val="a7"/>
        <w:shd w:val="clear" w:color="auto" w:fill="auto"/>
        <w:spacing w:before="0"/>
        <w:ind w:right="-77" w:firstLine="760"/>
        <w:jc w:val="left"/>
        <w:rPr>
          <w:sz w:val="28"/>
          <w:szCs w:val="28"/>
        </w:rPr>
      </w:pPr>
      <w:r w:rsidRPr="00A10E5A">
        <w:rPr>
          <w:rStyle w:val="8"/>
          <w:bCs/>
          <w:sz w:val="28"/>
          <w:szCs w:val="28"/>
        </w:rPr>
        <w:t>Задачами раздела являются:</w:t>
      </w:r>
    </w:p>
    <w:p w:rsidR="00292C82" w:rsidRPr="00A10E5A" w:rsidRDefault="00292C82" w:rsidP="004F21FC">
      <w:pPr>
        <w:pStyle w:val="a7"/>
        <w:shd w:val="clear" w:color="auto" w:fill="auto"/>
        <w:tabs>
          <w:tab w:val="left" w:pos="1487"/>
        </w:tabs>
        <w:spacing w:before="0"/>
        <w:ind w:right="-77" w:firstLine="0"/>
        <w:rPr>
          <w:sz w:val="28"/>
          <w:szCs w:val="28"/>
        </w:rPr>
      </w:pPr>
      <w:r w:rsidRPr="00A10E5A">
        <w:rPr>
          <w:sz w:val="28"/>
          <w:szCs w:val="28"/>
        </w:rPr>
        <w:t>1. Изучение практических навыков записи метроритмических построений, ладовых построений, интервалов, аккордов;</w:t>
      </w:r>
    </w:p>
    <w:p w:rsidR="00292C82" w:rsidRPr="00A10E5A" w:rsidRDefault="00292C82" w:rsidP="004F21FC">
      <w:pPr>
        <w:pStyle w:val="a7"/>
        <w:shd w:val="clear" w:color="auto" w:fill="auto"/>
        <w:tabs>
          <w:tab w:val="left" w:pos="1511"/>
        </w:tabs>
        <w:spacing w:before="0"/>
        <w:ind w:right="-77" w:firstLine="0"/>
        <w:rPr>
          <w:sz w:val="28"/>
          <w:szCs w:val="28"/>
        </w:rPr>
      </w:pPr>
      <w:r w:rsidRPr="00A10E5A">
        <w:rPr>
          <w:sz w:val="28"/>
          <w:szCs w:val="28"/>
        </w:rPr>
        <w:t>2. Изучение круга понятий, необходимых для музыкального образования учащегося;</w:t>
      </w:r>
    </w:p>
    <w:p w:rsidR="00292C82" w:rsidRPr="00A10E5A" w:rsidRDefault="00292C82" w:rsidP="004F21FC">
      <w:pPr>
        <w:pStyle w:val="a7"/>
        <w:shd w:val="clear" w:color="auto" w:fill="auto"/>
        <w:tabs>
          <w:tab w:val="left" w:pos="1511"/>
        </w:tabs>
        <w:spacing w:before="0"/>
        <w:ind w:right="-77" w:firstLine="0"/>
        <w:rPr>
          <w:sz w:val="28"/>
          <w:szCs w:val="28"/>
        </w:rPr>
      </w:pPr>
      <w:r w:rsidRPr="00A10E5A">
        <w:rPr>
          <w:sz w:val="28"/>
          <w:szCs w:val="28"/>
        </w:rPr>
        <w:t>3. Изучение практических навыков анализа музыкальных произведений;</w:t>
      </w:r>
    </w:p>
    <w:p w:rsidR="00292C82" w:rsidRPr="00A10E5A" w:rsidRDefault="00292C82" w:rsidP="004F21FC">
      <w:pPr>
        <w:pStyle w:val="a7"/>
        <w:shd w:val="clear" w:color="auto" w:fill="auto"/>
        <w:tabs>
          <w:tab w:val="left" w:pos="1516"/>
        </w:tabs>
        <w:spacing w:before="0"/>
        <w:ind w:right="-77" w:firstLine="0"/>
        <w:rPr>
          <w:sz w:val="28"/>
          <w:szCs w:val="28"/>
        </w:rPr>
      </w:pPr>
      <w:r w:rsidRPr="00A10E5A">
        <w:rPr>
          <w:sz w:val="28"/>
          <w:szCs w:val="28"/>
        </w:rPr>
        <w:t>4. Изучение практических навыков игры на клавиатуре ладовых построений, интервалов, аккордов;</w:t>
      </w:r>
    </w:p>
    <w:p w:rsidR="00292C82" w:rsidRPr="00A10E5A" w:rsidRDefault="00292C82" w:rsidP="004F21FC">
      <w:pPr>
        <w:pStyle w:val="a7"/>
        <w:shd w:val="clear" w:color="auto" w:fill="auto"/>
        <w:tabs>
          <w:tab w:val="left" w:pos="1506"/>
        </w:tabs>
        <w:spacing w:before="0" w:after="329"/>
        <w:ind w:right="-77" w:firstLine="0"/>
        <w:rPr>
          <w:sz w:val="28"/>
          <w:szCs w:val="28"/>
        </w:rPr>
      </w:pPr>
      <w:r w:rsidRPr="00A10E5A">
        <w:rPr>
          <w:sz w:val="28"/>
          <w:szCs w:val="28"/>
        </w:rPr>
        <w:t>5. Изучение практических навыков воспроизведения метроритмических построений.</w:t>
      </w:r>
    </w:p>
    <w:p w:rsidR="00292C82" w:rsidRPr="0094122D" w:rsidRDefault="00292C82" w:rsidP="004F21FC">
      <w:pPr>
        <w:tabs>
          <w:tab w:val="left" w:pos="1440"/>
        </w:tabs>
        <w:ind w:firstLine="709"/>
        <w:jc w:val="center"/>
        <w:rPr>
          <w:rFonts w:ascii="Times New Roman" w:hAnsi="Times New Roman"/>
          <w:b/>
          <w:sz w:val="28"/>
          <w:szCs w:val="28"/>
        </w:rPr>
      </w:pPr>
      <w:r w:rsidRPr="0094122D">
        <w:rPr>
          <w:rFonts w:ascii="Times New Roman" w:hAnsi="Times New Roman"/>
          <w:b/>
          <w:sz w:val="28"/>
          <w:szCs w:val="28"/>
        </w:rPr>
        <w:lastRenderedPageBreak/>
        <w:t>1.4. Требования к уровню освоения</w:t>
      </w:r>
      <w:r w:rsidR="00A10E5A">
        <w:rPr>
          <w:rFonts w:ascii="Times New Roman" w:hAnsi="Times New Roman"/>
          <w:b/>
          <w:sz w:val="28"/>
          <w:szCs w:val="28"/>
        </w:rPr>
        <w:t xml:space="preserve"> дисциплины (</w:t>
      </w:r>
      <w:r w:rsidRPr="0094122D">
        <w:rPr>
          <w:rFonts w:ascii="Times New Roman" w:hAnsi="Times New Roman"/>
          <w:b/>
          <w:sz w:val="28"/>
          <w:szCs w:val="28"/>
        </w:rPr>
        <w:t>раздела междисциплинарного курса</w:t>
      </w:r>
      <w:r w:rsidR="00A10E5A">
        <w:rPr>
          <w:rFonts w:ascii="Times New Roman" w:hAnsi="Times New Roman"/>
          <w:b/>
          <w:sz w:val="28"/>
          <w:szCs w:val="28"/>
        </w:rPr>
        <w:t>)</w:t>
      </w:r>
    </w:p>
    <w:p w:rsidR="00292C82" w:rsidRPr="0094122D" w:rsidRDefault="00292C82" w:rsidP="00F97D00">
      <w:pPr>
        <w:autoSpaceDE w:val="0"/>
        <w:autoSpaceDN w:val="0"/>
        <w:adjustRightInd w:val="0"/>
        <w:ind w:firstLine="709"/>
        <w:jc w:val="both"/>
        <w:rPr>
          <w:rFonts w:ascii="Times New Roman" w:hAnsi="Times New Roman"/>
          <w:b/>
          <w:sz w:val="28"/>
          <w:szCs w:val="28"/>
          <w:lang w:eastAsia="ru-RU"/>
        </w:rPr>
      </w:pPr>
      <w:bookmarkStart w:id="7" w:name="_Toc183512818"/>
      <w:r w:rsidRPr="0094122D">
        <w:rPr>
          <w:rFonts w:ascii="Times New Roman" w:hAnsi="Times New Roman"/>
          <w:sz w:val="28"/>
          <w:szCs w:val="28"/>
          <w:lang w:eastAsia="ru-RU"/>
        </w:rPr>
        <w:t>Руководитель любительского творческого коллектива, преподаватель должен обладать следующими</w:t>
      </w:r>
      <w:r w:rsidRPr="0094122D">
        <w:rPr>
          <w:rFonts w:ascii="Times New Roman" w:hAnsi="Times New Roman"/>
          <w:b/>
          <w:sz w:val="28"/>
          <w:szCs w:val="28"/>
          <w:lang w:eastAsia="ru-RU"/>
        </w:rPr>
        <w:t xml:space="preserve"> общими компетенциями </w:t>
      </w:r>
      <w:r w:rsidRPr="0094122D">
        <w:rPr>
          <w:rFonts w:ascii="Times New Roman" w:hAnsi="Times New Roman"/>
          <w:bCs/>
          <w:sz w:val="28"/>
          <w:szCs w:val="28"/>
          <w:lang w:eastAsia="ru-RU"/>
        </w:rPr>
        <w:t>(далее – ОК)</w:t>
      </w:r>
      <w:r w:rsidRPr="0094122D">
        <w:rPr>
          <w:rFonts w:ascii="Times New Roman" w:hAnsi="Times New Roman"/>
          <w:b/>
          <w:sz w:val="28"/>
          <w:szCs w:val="28"/>
          <w:lang w:eastAsia="ru-RU"/>
        </w:rPr>
        <w:t>:</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1"/>
        <w:gridCol w:w="2788"/>
        <w:gridCol w:w="5474"/>
      </w:tblGrid>
      <w:tr w:rsidR="00292C82" w:rsidRPr="0094122D">
        <w:trPr>
          <w:tblHeader/>
          <w:jc w:val="center"/>
        </w:trPr>
        <w:tc>
          <w:tcPr>
            <w:tcW w:w="1661" w:type="dxa"/>
            <w:vAlign w:val="center"/>
          </w:tcPr>
          <w:p w:rsidR="00292C82" w:rsidRPr="0094122D" w:rsidRDefault="00292C82" w:rsidP="00F97D00">
            <w:pPr>
              <w:spacing w:after="0" w:line="240" w:lineRule="auto"/>
              <w:jc w:val="center"/>
              <w:rPr>
                <w:rFonts w:ascii="Times New Roman" w:hAnsi="Times New Roman"/>
                <w:b/>
                <w:sz w:val="24"/>
                <w:szCs w:val="24"/>
                <w:lang w:eastAsia="ru-RU"/>
              </w:rPr>
            </w:pPr>
            <w:r w:rsidRPr="0094122D">
              <w:rPr>
                <w:rFonts w:ascii="Times New Roman" w:hAnsi="Times New Roman"/>
                <w:b/>
                <w:sz w:val="24"/>
                <w:szCs w:val="24"/>
                <w:lang w:eastAsia="ru-RU"/>
              </w:rPr>
              <w:t>Код</w:t>
            </w:r>
          </w:p>
          <w:p w:rsidR="00292C82" w:rsidRPr="0094122D" w:rsidRDefault="00292C82" w:rsidP="00F97D00">
            <w:pPr>
              <w:spacing w:after="0" w:line="240" w:lineRule="auto"/>
              <w:jc w:val="center"/>
              <w:rPr>
                <w:rFonts w:ascii="Times New Roman" w:hAnsi="Times New Roman"/>
                <w:b/>
                <w:sz w:val="24"/>
                <w:szCs w:val="24"/>
                <w:lang w:eastAsia="ru-RU"/>
              </w:rPr>
            </w:pPr>
            <w:r w:rsidRPr="0094122D">
              <w:rPr>
                <w:rFonts w:ascii="Times New Roman" w:hAnsi="Times New Roman"/>
                <w:b/>
                <w:sz w:val="24"/>
                <w:szCs w:val="24"/>
                <w:lang w:eastAsia="ru-RU"/>
              </w:rPr>
              <w:t>компетенции</w:t>
            </w:r>
          </w:p>
        </w:tc>
        <w:tc>
          <w:tcPr>
            <w:tcW w:w="2788" w:type="dxa"/>
            <w:vAlign w:val="center"/>
          </w:tcPr>
          <w:p w:rsidR="00292C82" w:rsidRPr="0094122D" w:rsidRDefault="00292C82" w:rsidP="00F97D00">
            <w:pPr>
              <w:spacing w:after="0" w:line="240" w:lineRule="auto"/>
              <w:jc w:val="center"/>
              <w:rPr>
                <w:rFonts w:ascii="Times New Roman" w:hAnsi="Times New Roman"/>
                <w:b/>
                <w:iCs/>
                <w:sz w:val="24"/>
                <w:szCs w:val="24"/>
                <w:lang w:eastAsia="ru-RU"/>
              </w:rPr>
            </w:pPr>
            <w:r w:rsidRPr="0094122D">
              <w:rPr>
                <w:rFonts w:ascii="Times New Roman" w:hAnsi="Times New Roman"/>
                <w:b/>
                <w:iCs/>
                <w:sz w:val="24"/>
                <w:szCs w:val="24"/>
                <w:lang w:eastAsia="ru-RU"/>
              </w:rPr>
              <w:t xml:space="preserve">Формулировка </w:t>
            </w:r>
          </w:p>
          <w:p w:rsidR="00292C82" w:rsidRPr="0094122D" w:rsidRDefault="00292C82" w:rsidP="00F97D00">
            <w:pPr>
              <w:spacing w:after="0" w:line="240" w:lineRule="auto"/>
              <w:jc w:val="center"/>
              <w:rPr>
                <w:rFonts w:ascii="Times New Roman" w:hAnsi="Times New Roman"/>
                <w:b/>
                <w:sz w:val="24"/>
                <w:szCs w:val="24"/>
                <w:lang w:eastAsia="ru-RU"/>
              </w:rPr>
            </w:pPr>
            <w:r w:rsidRPr="0094122D">
              <w:rPr>
                <w:rFonts w:ascii="Times New Roman" w:hAnsi="Times New Roman"/>
                <w:b/>
                <w:iCs/>
                <w:sz w:val="24"/>
                <w:szCs w:val="24"/>
                <w:lang w:eastAsia="ru-RU"/>
              </w:rPr>
              <w:t>компетенции</w:t>
            </w:r>
          </w:p>
        </w:tc>
        <w:tc>
          <w:tcPr>
            <w:tcW w:w="5474" w:type="dxa"/>
            <w:vAlign w:val="center"/>
          </w:tcPr>
          <w:p w:rsidR="00292C82" w:rsidRPr="0094122D" w:rsidRDefault="00292C82" w:rsidP="00F97D00">
            <w:pPr>
              <w:spacing w:after="0" w:line="240" w:lineRule="auto"/>
              <w:jc w:val="center"/>
              <w:rPr>
                <w:rFonts w:ascii="Times New Roman" w:hAnsi="Times New Roman"/>
                <w:b/>
                <w:sz w:val="24"/>
                <w:szCs w:val="24"/>
                <w:lang w:eastAsia="ru-RU"/>
              </w:rPr>
            </w:pPr>
            <w:r w:rsidRPr="0094122D">
              <w:rPr>
                <w:rFonts w:ascii="Times New Roman" w:hAnsi="Times New Roman"/>
                <w:b/>
                <w:iCs/>
                <w:sz w:val="24"/>
                <w:szCs w:val="24"/>
                <w:lang w:eastAsia="ru-RU"/>
              </w:rPr>
              <w:t>Знания, умения</w:t>
            </w:r>
          </w:p>
        </w:tc>
      </w:tr>
      <w:tr w:rsidR="00292C82" w:rsidRPr="0094122D">
        <w:trPr>
          <w:jc w:val="center"/>
        </w:trPr>
        <w:tc>
          <w:tcPr>
            <w:tcW w:w="1661" w:type="dxa"/>
          </w:tcPr>
          <w:p w:rsidR="00292C82" w:rsidRPr="0094122D" w:rsidRDefault="00292C82" w:rsidP="00F97D00">
            <w:pPr>
              <w:spacing w:after="0" w:line="240" w:lineRule="auto"/>
              <w:jc w:val="both"/>
              <w:rPr>
                <w:rFonts w:ascii="Times New Roman" w:hAnsi="Times New Roman"/>
                <w:b/>
                <w:sz w:val="24"/>
                <w:szCs w:val="24"/>
                <w:lang w:eastAsia="ru-RU"/>
              </w:rPr>
            </w:pPr>
            <w:r w:rsidRPr="0094122D">
              <w:rPr>
                <w:rFonts w:ascii="Times New Roman" w:hAnsi="Times New Roman"/>
                <w:iCs/>
                <w:sz w:val="24"/>
                <w:szCs w:val="24"/>
                <w:lang w:eastAsia="ru-RU"/>
              </w:rPr>
              <w:t>ОК 01</w:t>
            </w:r>
          </w:p>
        </w:tc>
        <w:tc>
          <w:tcPr>
            <w:tcW w:w="2788" w:type="dxa"/>
          </w:tcPr>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5474" w:type="dxa"/>
            <w:vAlign w:val="center"/>
          </w:tcPr>
          <w:p w:rsidR="00292C82" w:rsidRPr="0094122D" w:rsidRDefault="00292C82" w:rsidP="00F97D00">
            <w:pPr>
              <w:spacing w:after="0" w:line="240" w:lineRule="auto"/>
              <w:rPr>
                <w:rFonts w:ascii="Times New Roman" w:hAnsi="Times New Roman"/>
                <w:b/>
                <w:iCs/>
                <w:sz w:val="24"/>
                <w:szCs w:val="24"/>
                <w:lang w:eastAsia="ru-RU"/>
              </w:rPr>
            </w:pPr>
            <w:r w:rsidRPr="0094122D">
              <w:rPr>
                <w:rFonts w:ascii="Times New Roman" w:hAnsi="Times New Roman"/>
                <w:b/>
                <w:iCs/>
                <w:sz w:val="24"/>
                <w:szCs w:val="24"/>
                <w:lang w:eastAsia="ru-RU"/>
              </w:rPr>
              <w:t xml:space="preserve">Умения: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b/>
                <w:iCs/>
                <w:sz w:val="24"/>
                <w:szCs w:val="24"/>
                <w:lang w:eastAsia="ru-RU"/>
              </w:rPr>
              <w:t xml:space="preserve">- </w:t>
            </w:r>
            <w:r w:rsidRPr="0094122D">
              <w:rPr>
                <w:rFonts w:ascii="Times New Roman" w:hAnsi="Times New Roman"/>
                <w:iCs/>
                <w:sz w:val="24"/>
                <w:szCs w:val="24"/>
                <w:lang w:eastAsia="ru-RU"/>
              </w:rPr>
              <w:t xml:space="preserve">распознавать задачу и/или проблему в профессиональном и/или социальном контексте;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анализировать задачу и/или проблему и выделять её составные части;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определять этапы решения задачи; выявлять и эффективно искать информацию, необходимую для решения задачи и/или проблемы;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составлять план действия;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определять необходимые ресурсы;</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владеть актуальными методами работы в профессиональной и смежных </w:t>
            </w:r>
            <w:proofErr w:type="gramStart"/>
            <w:r w:rsidRPr="0094122D">
              <w:rPr>
                <w:rFonts w:ascii="Times New Roman" w:hAnsi="Times New Roman"/>
                <w:iCs/>
                <w:sz w:val="24"/>
                <w:szCs w:val="24"/>
                <w:lang w:eastAsia="ru-RU"/>
              </w:rPr>
              <w:t>сферах</w:t>
            </w:r>
            <w:proofErr w:type="gramEnd"/>
            <w:r w:rsidRPr="0094122D">
              <w:rPr>
                <w:rFonts w:ascii="Times New Roman" w:hAnsi="Times New Roman"/>
                <w:iCs/>
                <w:sz w:val="24"/>
                <w:szCs w:val="24"/>
                <w:lang w:eastAsia="ru-RU"/>
              </w:rPr>
              <w:t xml:space="preserve">; реализовывать составленный план; </w:t>
            </w:r>
          </w:p>
          <w:p w:rsidR="00292C82" w:rsidRPr="0094122D" w:rsidRDefault="00292C82" w:rsidP="00F97D00">
            <w:pPr>
              <w:spacing w:after="0" w:line="240" w:lineRule="auto"/>
              <w:jc w:val="both"/>
              <w:rPr>
                <w:rFonts w:ascii="Times New Roman" w:hAnsi="Times New Roman"/>
                <w:iCs/>
                <w:sz w:val="24"/>
                <w:szCs w:val="24"/>
                <w:lang w:eastAsia="ru-RU"/>
              </w:rPr>
            </w:pPr>
            <w:r w:rsidRPr="0094122D">
              <w:rPr>
                <w:rFonts w:ascii="Times New Roman" w:hAnsi="Times New Roman"/>
                <w:iCs/>
                <w:sz w:val="24"/>
                <w:szCs w:val="24"/>
                <w:lang w:eastAsia="ru-RU"/>
              </w:rPr>
              <w:t>- оценивать результат и последствия своих действий (самостоятельно или с помощью наставника)</w:t>
            </w:r>
          </w:p>
          <w:p w:rsidR="00292C82" w:rsidRPr="0094122D" w:rsidRDefault="00292C82" w:rsidP="00F97D00">
            <w:pPr>
              <w:spacing w:after="0" w:line="240" w:lineRule="auto"/>
              <w:rPr>
                <w:rFonts w:ascii="Times New Roman" w:hAnsi="Times New Roman"/>
                <w:b/>
                <w:iCs/>
                <w:sz w:val="24"/>
                <w:szCs w:val="24"/>
                <w:lang w:eastAsia="ru-RU"/>
              </w:rPr>
            </w:pPr>
            <w:r w:rsidRPr="0094122D">
              <w:rPr>
                <w:rFonts w:ascii="Times New Roman" w:hAnsi="Times New Roman"/>
                <w:b/>
                <w:iCs/>
                <w:sz w:val="24"/>
                <w:szCs w:val="24"/>
                <w:lang w:eastAsia="ru-RU"/>
              </w:rPr>
              <w:t xml:space="preserve">Знания: </w:t>
            </w:r>
          </w:p>
          <w:p w:rsidR="00292C82" w:rsidRPr="0094122D" w:rsidRDefault="00292C82" w:rsidP="00F97D00">
            <w:pPr>
              <w:spacing w:after="0" w:line="240" w:lineRule="auto"/>
              <w:rPr>
                <w:rFonts w:ascii="Times New Roman" w:hAnsi="Times New Roman"/>
                <w:bCs/>
                <w:sz w:val="24"/>
                <w:szCs w:val="24"/>
                <w:lang w:eastAsia="ru-RU"/>
              </w:rPr>
            </w:pPr>
            <w:r w:rsidRPr="0094122D">
              <w:rPr>
                <w:rFonts w:ascii="Times New Roman" w:hAnsi="Times New Roman"/>
                <w:iCs/>
                <w:sz w:val="24"/>
                <w:szCs w:val="24"/>
                <w:lang w:eastAsia="ru-RU"/>
              </w:rPr>
              <w:t>- а</w:t>
            </w:r>
            <w:r w:rsidRPr="0094122D">
              <w:rPr>
                <w:rFonts w:ascii="Times New Roman" w:hAnsi="Times New Roman"/>
                <w:bCs/>
                <w:sz w:val="24"/>
                <w:szCs w:val="24"/>
                <w:lang w:eastAsia="ru-RU"/>
              </w:rPr>
              <w:t xml:space="preserve">ктуальный профессиональный и социальный контекст, в котором приходится работать и жить; </w:t>
            </w:r>
          </w:p>
          <w:p w:rsidR="00292C82" w:rsidRPr="0094122D" w:rsidRDefault="00292C82" w:rsidP="00F97D00">
            <w:pPr>
              <w:spacing w:after="0" w:line="240" w:lineRule="auto"/>
              <w:rPr>
                <w:rFonts w:ascii="Times New Roman" w:hAnsi="Times New Roman"/>
                <w:bCs/>
                <w:sz w:val="24"/>
                <w:szCs w:val="24"/>
                <w:lang w:eastAsia="ru-RU"/>
              </w:rPr>
            </w:pPr>
            <w:r w:rsidRPr="0094122D">
              <w:rPr>
                <w:rFonts w:ascii="Times New Roman" w:hAnsi="Times New Roman"/>
                <w:bCs/>
                <w:sz w:val="24"/>
                <w:szCs w:val="24"/>
                <w:lang w:eastAsia="ru-RU"/>
              </w:rPr>
              <w:t>- основные источники информации и ресурсы для решения задач и проблем в профессиональном и/или социальном контексте;</w:t>
            </w:r>
          </w:p>
          <w:p w:rsidR="00292C82" w:rsidRPr="0094122D" w:rsidRDefault="00292C82" w:rsidP="00F97D00">
            <w:pPr>
              <w:tabs>
                <w:tab w:val="left" w:pos="249"/>
              </w:tabs>
              <w:spacing w:after="0" w:line="240" w:lineRule="auto"/>
              <w:rPr>
                <w:rFonts w:ascii="Times New Roman" w:hAnsi="Times New Roman"/>
                <w:bCs/>
                <w:sz w:val="24"/>
                <w:szCs w:val="24"/>
                <w:lang w:eastAsia="ru-RU"/>
              </w:rPr>
            </w:pPr>
            <w:r w:rsidRPr="0094122D">
              <w:rPr>
                <w:rFonts w:ascii="Times New Roman" w:hAnsi="Times New Roman"/>
                <w:bCs/>
                <w:sz w:val="24"/>
                <w:szCs w:val="24"/>
                <w:lang w:eastAsia="ru-RU"/>
              </w:rPr>
              <w:t xml:space="preserve">- алгоритмы выполнения работ в </w:t>
            </w:r>
            <w:proofErr w:type="gramStart"/>
            <w:r w:rsidRPr="0094122D">
              <w:rPr>
                <w:rFonts w:ascii="Times New Roman" w:hAnsi="Times New Roman"/>
                <w:bCs/>
                <w:sz w:val="24"/>
                <w:szCs w:val="24"/>
                <w:lang w:eastAsia="ru-RU"/>
              </w:rPr>
              <w:t>профессиональной</w:t>
            </w:r>
            <w:proofErr w:type="gramEnd"/>
            <w:r w:rsidRPr="0094122D">
              <w:rPr>
                <w:rFonts w:ascii="Times New Roman" w:hAnsi="Times New Roman"/>
                <w:bCs/>
                <w:sz w:val="24"/>
                <w:szCs w:val="24"/>
                <w:lang w:eastAsia="ru-RU"/>
              </w:rPr>
              <w:t xml:space="preserve"> и смежных областях; </w:t>
            </w:r>
          </w:p>
          <w:p w:rsidR="00292C82" w:rsidRPr="0094122D" w:rsidRDefault="00292C82" w:rsidP="00F97D00">
            <w:pPr>
              <w:spacing w:after="0" w:line="240" w:lineRule="auto"/>
              <w:rPr>
                <w:rFonts w:ascii="Times New Roman" w:hAnsi="Times New Roman"/>
                <w:bCs/>
                <w:sz w:val="24"/>
                <w:szCs w:val="24"/>
                <w:lang w:eastAsia="ru-RU"/>
              </w:rPr>
            </w:pPr>
            <w:proofErr w:type="gramStart"/>
            <w:r w:rsidRPr="0094122D">
              <w:rPr>
                <w:rFonts w:ascii="Times New Roman" w:hAnsi="Times New Roman"/>
                <w:bCs/>
                <w:sz w:val="24"/>
                <w:szCs w:val="24"/>
                <w:lang w:eastAsia="ru-RU"/>
              </w:rPr>
              <w:t xml:space="preserve">методы работы в профессиональной и смежных сферах; </w:t>
            </w:r>
            <w:proofErr w:type="gramEnd"/>
          </w:p>
          <w:p w:rsidR="00292C82" w:rsidRPr="0094122D" w:rsidRDefault="00292C82" w:rsidP="00F97D00">
            <w:pPr>
              <w:spacing w:after="0" w:line="240" w:lineRule="auto"/>
              <w:rPr>
                <w:rFonts w:ascii="Times New Roman" w:hAnsi="Times New Roman"/>
                <w:bCs/>
                <w:sz w:val="24"/>
                <w:szCs w:val="24"/>
                <w:lang w:eastAsia="ru-RU"/>
              </w:rPr>
            </w:pPr>
            <w:r w:rsidRPr="0094122D">
              <w:rPr>
                <w:rFonts w:ascii="Times New Roman" w:hAnsi="Times New Roman"/>
                <w:bCs/>
                <w:sz w:val="24"/>
                <w:szCs w:val="24"/>
                <w:lang w:eastAsia="ru-RU"/>
              </w:rPr>
              <w:t>- структура плана для решения задач;</w:t>
            </w:r>
          </w:p>
          <w:p w:rsidR="00292C82" w:rsidRPr="0094122D" w:rsidRDefault="00292C82" w:rsidP="00F97D00">
            <w:pPr>
              <w:spacing w:after="0" w:line="240" w:lineRule="auto"/>
              <w:jc w:val="both"/>
              <w:rPr>
                <w:rFonts w:ascii="Times New Roman" w:hAnsi="Times New Roman"/>
                <w:b/>
                <w:sz w:val="24"/>
                <w:szCs w:val="24"/>
                <w:lang w:eastAsia="ru-RU"/>
              </w:rPr>
            </w:pPr>
            <w:r w:rsidRPr="0094122D">
              <w:rPr>
                <w:rFonts w:ascii="Times New Roman" w:hAnsi="Times New Roman"/>
                <w:bCs/>
                <w:sz w:val="24"/>
                <w:szCs w:val="24"/>
                <w:lang w:eastAsia="ru-RU"/>
              </w:rPr>
              <w:t xml:space="preserve">- порядок </w:t>
            </w:r>
            <w:proofErr w:type="gramStart"/>
            <w:r w:rsidRPr="0094122D">
              <w:rPr>
                <w:rFonts w:ascii="Times New Roman" w:hAnsi="Times New Roman"/>
                <w:bCs/>
                <w:sz w:val="24"/>
                <w:szCs w:val="24"/>
                <w:lang w:eastAsia="ru-RU"/>
              </w:rPr>
              <w:t>оценки результатов решения задач профессиональной деятельности</w:t>
            </w:r>
            <w:proofErr w:type="gramEnd"/>
            <w:r w:rsidRPr="0094122D">
              <w:rPr>
                <w:rFonts w:ascii="Times New Roman" w:hAnsi="Times New Roman"/>
                <w:bCs/>
                <w:sz w:val="24"/>
                <w:szCs w:val="24"/>
                <w:lang w:eastAsia="ru-RU"/>
              </w:rPr>
              <w:t>.</w:t>
            </w:r>
          </w:p>
        </w:tc>
      </w:tr>
      <w:tr w:rsidR="00292C82" w:rsidRPr="0094122D">
        <w:trPr>
          <w:jc w:val="center"/>
        </w:trPr>
        <w:tc>
          <w:tcPr>
            <w:tcW w:w="1661" w:type="dxa"/>
          </w:tcPr>
          <w:p w:rsidR="00292C82" w:rsidRPr="0094122D" w:rsidRDefault="00292C82" w:rsidP="00F97D00">
            <w:pPr>
              <w:spacing w:after="0" w:line="240" w:lineRule="auto"/>
              <w:jc w:val="both"/>
              <w:rPr>
                <w:rFonts w:ascii="Times New Roman" w:hAnsi="Times New Roman"/>
                <w:b/>
                <w:sz w:val="24"/>
                <w:szCs w:val="24"/>
                <w:lang w:eastAsia="ru-RU"/>
              </w:rPr>
            </w:pPr>
            <w:r w:rsidRPr="0094122D">
              <w:rPr>
                <w:rFonts w:ascii="Times New Roman" w:hAnsi="Times New Roman"/>
                <w:iCs/>
                <w:sz w:val="24"/>
                <w:szCs w:val="24"/>
                <w:lang w:eastAsia="ru-RU"/>
              </w:rPr>
              <w:t>ОК 02</w:t>
            </w:r>
          </w:p>
        </w:tc>
        <w:tc>
          <w:tcPr>
            <w:tcW w:w="2788" w:type="dxa"/>
          </w:tcPr>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474" w:type="dxa"/>
          </w:tcPr>
          <w:p w:rsidR="00292C82" w:rsidRPr="0094122D" w:rsidRDefault="00292C82" w:rsidP="00F97D00">
            <w:pPr>
              <w:spacing w:after="0" w:line="240" w:lineRule="auto"/>
              <w:rPr>
                <w:rFonts w:ascii="Times New Roman" w:hAnsi="Times New Roman"/>
                <w:b/>
                <w:iCs/>
                <w:sz w:val="24"/>
                <w:szCs w:val="24"/>
                <w:lang w:eastAsia="ru-RU"/>
              </w:rPr>
            </w:pPr>
            <w:r w:rsidRPr="0094122D">
              <w:rPr>
                <w:rFonts w:ascii="Times New Roman" w:hAnsi="Times New Roman"/>
                <w:b/>
                <w:iCs/>
                <w:sz w:val="24"/>
                <w:szCs w:val="24"/>
                <w:lang w:eastAsia="ru-RU"/>
              </w:rPr>
              <w:t xml:space="preserve">Умения: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определять задачи для поиска информации; определять необходимые источники информации; планировать процесс поиска;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структурировать получаемую информацию;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выделять наиболее </w:t>
            </w:r>
            <w:proofErr w:type="gramStart"/>
            <w:r w:rsidRPr="0094122D">
              <w:rPr>
                <w:rFonts w:ascii="Times New Roman" w:hAnsi="Times New Roman"/>
                <w:iCs/>
                <w:sz w:val="24"/>
                <w:szCs w:val="24"/>
                <w:lang w:eastAsia="ru-RU"/>
              </w:rPr>
              <w:t>значимое</w:t>
            </w:r>
            <w:proofErr w:type="gramEnd"/>
            <w:r w:rsidRPr="0094122D">
              <w:rPr>
                <w:rFonts w:ascii="Times New Roman" w:hAnsi="Times New Roman"/>
                <w:iCs/>
                <w:sz w:val="24"/>
                <w:szCs w:val="24"/>
                <w:lang w:eastAsia="ru-RU"/>
              </w:rPr>
              <w:t xml:space="preserve"> в перечне информации; оценивать практическую значимость результатов поиска;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оформлять результаты поиска, применять средства информационных технологий для решения профессиональных задач;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использовать современное программное обеспечение;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использовать различные цифровые средства для </w:t>
            </w:r>
            <w:r w:rsidRPr="0094122D">
              <w:rPr>
                <w:rFonts w:ascii="Times New Roman" w:hAnsi="Times New Roman"/>
                <w:iCs/>
                <w:sz w:val="24"/>
                <w:szCs w:val="24"/>
                <w:lang w:eastAsia="ru-RU"/>
              </w:rPr>
              <w:lastRenderedPageBreak/>
              <w:t xml:space="preserve">решения профессиональных задач. </w:t>
            </w:r>
          </w:p>
          <w:p w:rsidR="00292C82" w:rsidRPr="0094122D" w:rsidRDefault="00292C82" w:rsidP="00F97D00">
            <w:pPr>
              <w:spacing w:after="0" w:line="240" w:lineRule="auto"/>
              <w:rPr>
                <w:rFonts w:ascii="Times New Roman" w:hAnsi="Times New Roman"/>
                <w:b/>
                <w:iCs/>
                <w:sz w:val="24"/>
                <w:szCs w:val="24"/>
                <w:lang w:eastAsia="ru-RU"/>
              </w:rPr>
            </w:pPr>
            <w:r w:rsidRPr="0094122D">
              <w:rPr>
                <w:rFonts w:ascii="Times New Roman" w:hAnsi="Times New Roman"/>
                <w:b/>
                <w:iCs/>
                <w:sz w:val="24"/>
                <w:szCs w:val="24"/>
                <w:lang w:eastAsia="ru-RU"/>
              </w:rPr>
              <w:t xml:space="preserve">Знания: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номенклатура информационных источников, применяемых в профессиональной деятельности;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приемы структурирования информации; </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iCs/>
                <w:sz w:val="24"/>
                <w:szCs w:val="24"/>
                <w:lang w:eastAsia="ru-RU"/>
              </w:rPr>
              <w:t xml:space="preserve">формат оформления результатов поиска информации, </w:t>
            </w:r>
            <w:r w:rsidRPr="0094122D">
              <w:rPr>
                <w:rFonts w:ascii="Times New Roman" w:hAnsi="Times New Roman"/>
                <w:bCs/>
                <w:iCs/>
                <w:sz w:val="24"/>
                <w:szCs w:val="24"/>
                <w:lang w:eastAsia="ru-RU"/>
              </w:rPr>
              <w:t xml:space="preserve">современные средства и устройства информатизации; </w:t>
            </w:r>
          </w:p>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bCs/>
                <w:iCs/>
                <w:sz w:val="24"/>
                <w:szCs w:val="24"/>
                <w:lang w:eastAsia="ru-RU"/>
              </w:rPr>
              <w:t xml:space="preserve">- порядок их применения и программное обеспечение в профессиональной </w:t>
            </w:r>
            <w:proofErr w:type="gramStart"/>
            <w:r w:rsidRPr="0094122D">
              <w:rPr>
                <w:rFonts w:ascii="Times New Roman" w:hAnsi="Times New Roman"/>
                <w:bCs/>
                <w:iCs/>
                <w:sz w:val="24"/>
                <w:szCs w:val="24"/>
                <w:lang w:eastAsia="ru-RU"/>
              </w:rPr>
              <w:t>деятельности</w:t>
            </w:r>
            <w:proofErr w:type="gramEnd"/>
            <w:r w:rsidRPr="0094122D">
              <w:rPr>
                <w:rFonts w:ascii="Times New Roman" w:hAnsi="Times New Roman"/>
                <w:bCs/>
                <w:iCs/>
                <w:sz w:val="24"/>
                <w:szCs w:val="24"/>
                <w:lang w:eastAsia="ru-RU"/>
              </w:rPr>
              <w:t xml:space="preserve"> в том числе с использованием цифровых средств.</w:t>
            </w:r>
          </w:p>
        </w:tc>
      </w:tr>
      <w:tr w:rsidR="00292C82" w:rsidRPr="0094122D">
        <w:trPr>
          <w:jc w:val="center"/>
        </w:trPr>
        <w:tc>
          <w:tcPr>
            <w:tcW w:w="1661" w:type="dxa"/>
          </w:tcPr>
          <w:p w:rsidR="00292C82" w:rsidRPr="0094122D" w:rsidRDefault="00292C82" w:rsidP="00F97D00">
            <w:pPr>
              <w:spacing w:after="0" w:line="240" w:lineRule="auto"/>
              <w:jc w:val="both"/>
              <w:rPr>
                <w:rFonts w:ascii="Times New Roman" w:hAnsi="Times New Roman"/>
                <w:b/>
                <w:sz w:val="24"/>
                <w:szCs w:val="24"/>
                <w:lang w:eastAsia="ru-RU"/>
              </w:rPr>
            </w:pPr>
            <w:r w:rsidRPr="0094122D">
              <w:rPr>
                <w:rFonts w:ascii="Times New Roman" w:hAnsi="Times New Roman"/>
                <w:iCs/>
                <w:sz w:val="24"/>
                <w:szCs w:val="24"/>
                <w:lang w:eastAsia="ru-RU"/>
              </w:rPr>
              <w:lastRenderedPageBreak/>
              <w:t>ОК 03</w:t>
            </w:r>
          </w:p>
        </w:tc>
        <w:tc>
          <w:tcPr>
            <w:tcW w:w="2788" w:type="dxa"/>
          </w:tcPr>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474" w:type="dxa"/>
          </w:tcPr>
          <w:p w:rsidR="00292C82" w:rsidRPr="0094122D" w:rsidRDefault="00292C82" w:rsidP="00F97D00">
            <w:pPr>
              <w:spacing w:after="0" w:line="240" w:lineRule="auto"/>
              <w:rPr>
                <w:rFonts w:ascii="Times New Roman" w:hAnsi="Times New Roman"/>
                <w:b/>
                <w:bCs/>
                <w:iCs/>
                <w:sz w:val="24"/>
                <w:szCs w:val="24"/>
                <w:lang w:eastAsia="ru-RU"/>
              </w:rPr>
            </w:pPr>
            <w:r w:rsidRPr="0094122D">
              <w:rPr>
                <w:rFonts w:ascii="Times New Roman" w:hAnsi="Times New Roman"/>
                <w:b/>
                <w:bCs/>
                <w:iCs/>
                <w:sz w:val="24"/>
                <w:szCs w:val="24"/>
                <w:lang w:eastAsia="ru-RU"/>
              </w:rPr>
              <w:t xml:space="preserve">Умения: </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t xml:space="preserve">- определять актуальность нормативно-правовой документации в профессиональной деятельности; </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применять современную научную профессиональную терминологию; </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определять и выстраивать траектории профессионального развития и самообразования; </w:t>
            </w:r>
          </w:p>
          <w:p w:rsidR="00292C82" w:rsidRPr="0094122D" w:rsidRDefault="00292C82" w:rsidP="00F97D00">
            <w:pPr>
              <w:spacing w:after="0" w:line="240" w:lineRule="auto"/>
              <w:rPr>
                <w:rFonts w:ascii="Times New Roman" w:hAnsi="Times New Roman"/>
                <w:bCs/>
                <w:sz w:val="24"/>
                <w:szCs w:val="24"/>
                <w:lang w:eastAsia="ru-RU"/>
              </w:rPr>
            </w:pPr>
            <w:r w:rsidRPr="0094122D">
              <w:rPr>
                <w:rFonts w:ascii="Times New Roman" w:hAnsi="Times New Roman"/>
                <w:bCs/>
                <w:sz w:val="24"/>
                <w:szCs w:val="24"/>
                <w:lang w:eastAsia="ru-RU"/>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rsidR="00292C82" w:rsidRPr="0094122D" w:rsidRDefault="00292C82" w:rsidP="00F97D00">
            <w:pPr>
              <w:spacing w:after="0" w:line="240" w:lineRule="auto"/>
              <w:rPr>
                <w:rFonts w:ascii="Times New Roman" w:hAnsi="Times New Roman"/>
                <w:bCs/>
                <w:sz w:val="24"/>
                <w:szCs w:val="24"/>
                <w:lang w:eastAsia="ru-RU"/>
              </w:rPr>
            </w:pPr>
            <w:r w:rsidRPr="0094122D">
              <w:rPr>
                <w:rFonts w:ascii="Times New Roman" w:hAnsi="Times New Roman"/>
                <w:bCs/>
                <w:sz w:val="24"/>
                <w:szCs w:val="24"/>
                <w:lang w:eastAsia="ru-RU"/>
              </w:rPr>
              <w:t xml:space="preserve">- оформлять бизнес-план; рассчитывать размеры выплат по процентным ставкам кредитования;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определять инвестиционную привлекательность коммерческих идей в рамках профессиональной деятельности;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презентовать бизнес-идею; </w:t>
            </w:r>
          </w:p>
          <w:p w:rsidR="00292C82" w:rsidRPr="0094122D" w:rsidRDefault="00292C82" w:rsidP="00F97D00">
            <w:pPr>
              <w:spacing w:after="0" w:line="240" w:lineRule="auto"/>
              <w:jc w:val="both"/>
              <w:rPr>
                <w:rFonts w:ascii="Times New Roman" w:hAnsi="Times New Roman"/>
                <w:iCs/>
                <w:sz w:val="24"/>
                <w:szCs w:val="24"/>
                <w:lang w:eastAsia="ru-RU"/>
              </w:rPr>
            </w:pPr>
            <w:r w:rsidRPr="0094122D">
              <w:rPr>
                <w:rFonts w:ascii="Times New Roman" w:hAnsi="Times New Roman"/>
                <w:iCs/>
                <w:sz w:val="24"/>
                <w:szCs w:val="24"/>
                <w:lang w:eastAsia="ru-RU"/>
              </w:rPr>
              <w:t>- определять источники финансирования</w:t>
            </w:r>
          </w:p>
          <w:p w:rsidR="00292C82" w:rsidRPr="0094122D" w:rsidRDefault="00292C82" w:rsidP="00F97D00">
            <w:pPr>
              <w:spacing w:after="0" w:line="240" w:lineRule="auto"/>
              <w:rPr>
                <w:rFonts w:ascii="Times New Roman" w:hAnsi="Times New Roman"/>
                <w:b/>
                <w:bCs/>
                <w:iCs/>
                <w:sz w:val="24"/>
                <w:szCs w:val="24"/>
                <w:lang w:eastAsia="ru-RU"/>
              </w:rPr>
            </w:pPr>
            <w:r w:rsidRPr="0094122D">
              <w:rPr>
                <w:rFonts w:ascii="Times New Roman" w:hAnsi="Times New Roman"/>
                <w:b/>
                <w:bCs/>
                <w:iCs/>
                <w:sz w:val="24"/>
                <w:szCs w:val="24"/>
                <w:lang w:eastAsia="ru-RU"/>
              </w:rPr>
              <w:t xml:space="preserve">Знания: </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
                <w:bCs/>
                <w:iCs/>
                <w:sz w:val="24"/>
                <w:szCs w:val="24"/>
                <w:lang w:eastAsia="ru-RU"/>
              </w:rPr>
              <w:t xml:space="preserve">- </w:t>
            </w:r>
            <w:r w:rsidRPr="0094122D">
              <w:rPr>
                <w:rFonts w:ascii="Times New Roman" w:hAnsi="Times New Roman"/>
                <w:bCs/>
                <w:iCs/>
                <w:sz w:val="24"/>
                <w:szCs w:val="24"/>
                <w:lang w:eastAsia="ru-RU"/>
              </w:rPr>
              <w:t xml:space="preserve">содержание актуальной нормативно-правовой документации; </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t xml:space="preserve">- современная научная и профессиональная терминология; </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t xml:space="preserve">- возможные траектории профессионального развития и самообразования; </w:t>
            </w:r>
          </w:p>
          <w:p w:rsidR="00292C82" w:rsidRPr="0094122D" w:rsidRDefault="00292C82" w:rsidP="00F97D00">
            <w:pPr>
              <w:spacing w:after="0" w:line="240" w:lineRule="auto"/>
              <w:rPr>
                <w:rFonts w:ascii="Times New Roman" w:hAnsi="Times New Roman"/>
                <w:bCs/>
                <w:sz w:val="24"/>
                <w:szCs w:val="24"/>
                <w:lang w:eastAsia="ru-RU"/>
              </w:rPr>
            </w:pPr>
            <w:r w:rsidRPr="0094122D">
              <w:rPr>
                <w:rFonts w:ascii="Times New Roman" w:hAnsi="Times New Roman"/>
                <w:bCs/>
                <w:sz w:val="24"/>
                <w:szCs w:val="24"/>
                <w:lang w:eastAsia="ru-RU"/>
              </w:rPr>
              <w:t xml:space="preserve">- основы предпринимательской деятельности; </w:t>
            </w:r>
          </w:p>
          <w:p w:rsidR="00292C82" w:rsidRPr="0094122D" w:rsidRDefault="00292C82" w:rsidP="00F97D00">
            <w:pPr>
              <w:spacing w:after="0" w:line="240" w:lineRule="auto"/>
              <w:rPr>
                <w:rFonts w:ascii="Times New Roman" w:hAnsi="Times New Roman"/>
                <w:bCs/>
                <w:sz w:val="24"/>
                <w:szCs w:val="24"/>
                <w:lang w:eastAsia="ru-RU"/>
              </w:rPr>
            </w:pPr>
            <w:r w:rsidRPr="0094122D">
              <w:rPr>
                <w:rFonts w:ascii="Times New Roman" w:hAnsi="Times New Roman"/>
                <w:bCs/>
                <w:sz w:val="24"/>
                <w:szCs w:val="24"/>
                <w:lang w:eastAsia="ru-RU"/>
              </w:rPr>
              <w:t xml:space="preserve">- основы финансовой грамотности; </w:t>
            </w:r>
          </w:p>
          <w:p w:rsidR="00292C82" w:rsidRPr="0094122D" w:rsidRDefault="00292C82" w:rsidP="00F97D00">
            <w:pPr>
              <w:spacing w:after="0" w:line="240" w:lineRule="auto"/>
              <w:rPr>
                <w:rFonts w:ascii="Times New Roman" w:hAnsi="Times New Roman"/>
                <w:bCs/>
                <w:sz w:val="24"/>
                <w:szCs w:val="24"/>
                <w:lang w:eastAsia="ru-RU"/>
              </w:rPr>
            </w:pPr>
            <w:r w:rsidRPr="0094122D">
              <w:rPr>
                <w:rFonts w:ascii="Times New Roman" w:hAnsi="Times New Roman"/>
                <w:bCs/>
                <w:sz w:val="24"/>
                <w:szCs w:val="24"/>
                <w:lang w:eastAsia="ru-RU"/>
              </w:rPr>
              <w:t xml:space="preserve">- правила разработки бизнес-планов; </w:t>
            </w:r>
          </w:p>
          <w:p w:rsidR="00292C82" w:rsidRPr="0094122D" w:rsidRDefault="00292C82" w:rsidP="00F97D00">
            <w:pPr>
              <w:spacing w:after="0" w:line="240" w:lineRule="auto"/>
              <w:rPr>
                <w:rFonts w:ascii="Times New Roman" w:hAnsi="Times New Roman"/>
                <w:bCs/>
                <w:sz w:val="24"/>
                <w:szCs w:val="24"/>
                <w:lang w:eastAsia="ru-RU"/>
              </w:rPr>
            </w:pPr>
            <w:r w:rsidRPr="0094122D">
              <w:rPr>
                <w:rFonts w:ascii="Times New Roman" w:hAnsi="Times New Roman"/>
                <w:bCs/>
                <w:sz w:val="24"/>
                <w:szCs w:val="24"/>
                <w:lang w:eastAsia="ru-RU"/>
              </w:rPr>
              <w:t xml:space="preserve">- порядок выстраивания презентации; </w:t>
            </w:r>
          </w:p>
          <w:p w:rsidR="00292C82" w:rsidRPr="0094122D" w:rsidRDefault="00292C82" w:rsidP="00F97D00">
            <w:pPr>
              <w:spacing w:after="0" w:line="240" w:lineRule="auto"/>
              <w:jc w:val="both"/>
              <w:rPr>
                <w:rFonts w:ascii="Times New Roman" w:hAnsi="Times New Roman"/>
                <w:b/>
                <w:sz w:val="24"/>
                <w:szCs w:val="24"/>
                <w:lang w:eastAsia="ru-RU"/>
              </w:rPr>
            </w:pPr>
            <w:r w:rsidRPr="0094122D">
              <w:rPr>
                <w:rFonts w:ascii="Times New Roman" w:hAnsi="Times New Roman"/>
                <w:bCs/>
                <w:sz w:val="24"/>
                <w:szCs w:val="24"/>
                <w:lang w:eastAsia="ru-RU"/>
              </w:rPr>
              <w:t>- кредитные банковские продукты</w:t>
            </w:r>
          </w:p>
        </w:tc>
      </w:tr>
      <w:tr w:rsidR="00292C82" w:rsidRPr="0094122D">
        <w:trPr>
          <w:jc w:val="center"/>
        </w:trPr>
        <w:tc>
          <w:tcPr>
            <w:tcW w:w="1661" w:type="dxa"/>
          </w:tcPr>
          <w:p w:rsidR="00292C82" w:rsidRPr="0094122D" w:rsidRDefault="00292C82" w:rsidP="00F97D00">
            <w:pPr>
              <w:spacing w:after="0" w:line="240" w:lineRule="auto"/>
              <w:jc w:val="both"/>
              <w:rPr>
                <w:rFonts w:ascii="Times New Roman" w:hAnsi="Times New Roman"/>
                <w:b/>
                <w:sz w:val="24"/>
                <w:szCs w:val="24"/>
                <w:lang w:eastAsia="ru-RU"/>
              </w:rPr>
            </w:pPr>
            <w:r w:rsidRPr="0094122D">
              <w:rPr>
                <w:rFonts w:ascii="Times New Roman" w:hAnsi="Times New Roman"/>
                <w:iCs/>
                <w:sz w:val="24"/>
                <w:szCs w:val="24"/>
                <w:lang w:eastAsia="ru-RU"/>
              </w:rPr>
              <w:t>ОК 04</w:t>
            </w:r>
          </w:p>
        </w:tc>
        <w:tc>
          <w:tcPr>
            <w:tcW w:w="2788" w:type="dxa"/>
          </w:tcPr>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sz w:val="24"/>
                <w:szCs w:val="24"/>
                <w:lang w:eastAsia="ru-RU"/>
              </w:rPr>
              <w:t>Эффективно взаимодействовать и работать в коллективе и команде</w:t>
            </w:r>
          </w:p>
        </w:tc>
        <w:tc>
          <w:tcPr>
            <w:tcW w:w="5474" w:type="dxa"/>
          </w:tcPr>
          <w:p w:rsidR="00292C82" w:rsidRPr="0094122D" w:rsidRDefault="00292C82" w:rsidP="00F97D00">
            <w:pPr>
              <w:spacing w:after="0" w:line="240" w:lineRule="auto"/>
              <w:rPr>
                <w:rFonts w:ascii="Times New Roman" w:hAnsi="Times New Roman"/>
                <w:b/>
                <w:bCs/>
                <w:iCs/>
                <w:spacing w:val="-4"/>
                <w:sz w:val="24"/>
                <w:szCs w:val="24"/>
                <w:lang w:eastAsia="ru-RU"/>
              </w:rPr>
            </w:pPr>
            <w:r w:rsidRPr="0094122D">
              <w:rPr>
                <w:rFonts w:ascii="Times New Roman" w:hAnsi="Times New Roman"/>
                <w:b/>
                <w:bCs/>
                <w:iCs/>
                <w:spacing w:val="-4"/>
                <w:sz w:val="24"/>
                <w:szCs w:val="24"/>
                <w:lang w:eastAsia="ru-RU"/>
              </w:rPr>
              <w:t xml:space="preserve">Умения: </w:t>
            </w:r>
          </w:p>
          <w:p w:rsidR="00292C82" w:rsidRPr="0094122D" w:rsidRDefault="00292C82" w:rsidP="00F97D00">
            <w:pPr>
              <w:spacing w:after="0" w:line="240" w:lineRule="auto"/>
              <w:rPr>
                <w:rFonts w:ascii="Times New Roman" w:hAnsi="Times New Roman"/>
                <w:bCs/>
                <w:spacing w:val="-4"/>
                <w:sz w:val="24"/>
                <w:szCs w:val="24"/>
                <w:lang w:eastAsia="ru-RU"/>
              </w:rPr>
            </w:pPr>
            <w:r w:rsidRPr="0094122D">
              <w:rPr>
                <w:rFonts w:ascii="Times New Roman" w:hAnsi="Times New Roman"/>
                <w:bCs/>
                <w:spacing w:val="-4"/>
                <w:sz w:val="24"/>
                <w:szCs w:val="24"/>
                <w:lang w:eastAsia="ru-RU"/>
              </w:rPr>
              <w:t xml:space="preserve">- организовывать работу коллектива и команды; </w:t>
            </w:r>
          </w:p>
          <w:p w:rsidR="00292C82" w:rsidRPr="0094122D" w:rsidRDefault="00292C82" w:rsidP="00F97D00">
            <w:pPr>
              <w:spacing w:after="0" w:line="240" w:lineRule="auto"/>
              <w:rPr>
                <w:rFonts w:ascii="Times New Roman" w:hAnsi="Times New Roman"/>
                <w:bCs/>
                <w:spacing w:val="-4"/>
                <w:sz w:val="24"/>
                <w:szCs w:val="24"/>
                <w:lang w:eastAsia="ru-RU"/>
              </w:rPr>
            </w:pPr>
            <w:r w:rsidRPr="0094122D">
              <w:rPr>
                <w:rFonts w:ascii="Times New Roman" w:hAnsi="Times New Roman"/>
                <w:bCs/>
                <w:spacing w:val="-4"/>
                <w:sz w:val="24"/>
                <w:szCs w:val="24"/>
                <w:lang w:eastAsia="ru-RU"/>
              </w:rPr>
              <w:t>взаимодействовать с коллегами, руководством, клиентами в ходе профессиональной деятельности</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использовать теоретические сведения о личности и межличностных отношениях;</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разрешать конфликтные ситуации и способствовать их предотвращению;</w:t>
            </w:r>
          </w:p>
          <w:p w:rsidR="00292C82" w:rsidRPr="0094122D" w:rsidRDefault="00292C82" w:rsidP="00F97D00">
            <w:pPr>
              <w:spacing w:after="0" w:line="240" w:lineRule="auto"/>
              <w:rPr>
                <w:rFonts w:ascii="Times New Roman" w:hAnsi="Times New Roman"/>
                <w:b/>
                <w:bCs/>
                <w:iCs/>
                <w:sz w:val="24"/>
                <w:szCs w:val="24"/>
                <w:lang w:eastAsia="ru-RU"/>
              </w:rPr>
            </w:pPr>
            <w:r w:rsidRPr="0094122D">
              <w:rPr>
                <w:rFonts w:ascii="Times New Roman" w:hAnsi="Times New Roman"/>
                <w:b/>
                <w:bCs/>
                <w:iCs/>
                <w:sz w:val="24"/>
                <w:szCs w:val="24"/>
                <w:lang w:eastAsia="ru-RU"/>
              </w:rPr>
              <w:t xml:space="preserve">Знания: </w:t>
            </w:r>
          </w:p>
          <w:p w:rsidR="00292C82" w:rsidRPr="0094122D" w:rsidRDefault="00292C82" w:rsidP="00F97D00">
            <w:pPr>
              <w:spacing w:after="0" w:line="240" w:lineRule="auto"/>
              <w:rPr>
                <w:rFonts w:ascii="Times New Roman" w:hAnsi="Times New Roman"/>
                <w:bCs/>
                <w:sz w:val="24"/>
                <w:szCs w:val="24"/>
                <w:lang w:eastAsia="ru-RU"/>
              </w:rPr>
            </w:pPr>
            <w:r w:rsidRPr="0094122D">
              <w:rPr>
                <w:rFonts w:ascii="Times New Roman" w:hAnsi="Times New Roman"/>
                <w:bCs/>
                <w:sz w:val="24"/>
                <w:szCs w:val="24"/>
                <w:lang w:eastAsia="ru-RU"/>
              </w:rPr>
              <w:lastRenderedPageBreak/>
              <w:t xml:space="preserve">- психологические основы деятельности коллектива, психологические особенности личности; </w:t>
            </w:r>
          </w:p>
          <w:p w:rsidR="00292C82" w:rsidRPr="0094122D" w:rsidRDefault="00292C82" w:rsidP="00F97D00">
            <w:pPr>
              <w:spacing w:after="0" w:line="240" w:lineRule="auto"/>
              <w:rPr>
                <w:rFonts w:ascii="Times New Roman" w:hAnsi="Times New Roman"/>
                <w:bCs/>
                <w:sz w:val="24"/>
                <w:szCs w:val="24"/>
                <w:lang w:eastAsia="ru-RU"/>
              </w:rPr>
            </w:pPr>
            <w:r w:rsidRPr="0094122D">
              <w:rPr>
                <w:rFonts w:ascii="Times New Roman" w:hAnsi="Times New Roman"/>
                <w:bCs/>
                <w:sz w:val="24"/>
                <w:szCs w:val="24"/>
                <w:lang w:eastAsia="ru-RU"/>
              </w:rPr>
              <w:t xml:space="preserve">- особенности профессиональной этики; </w:t>
            </w:r>
          </w:p>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bCs/>
                <w:sz w:val="24"/>
                <w:szCs w:val="24"/>
                <w:lang w:eastAsia="ru-RU"/>
              </w:rPr>
              <w:t xml:space="preserve">- роль этики в повышении эффективности </w:t>
            </w:r>
            <w:proofErr w:type="spellStart"/>
            <w:r w:rsidRPr="0094122D">
              <w:rPr>
                <w:rFonts w:ascii="Times New Roman" w:hAnsi="Times New Roman"/>
                <w:bCs/>
                <w:sz w:val="24"/>
                <w:szCs w:val="24"/>
                <w:lang w:eastAsia="ru-RU"/>
              </w:rPr>
              <w:t>культурно-досуговой</w:t>
            </w:r>
            <w:proofErr w:type="spellEnd"/>
            <w:r w:rsidRPr="0094122D">
              <w:rPr>
                <w:rFonts w:ascii="Times New Roman" w:hAnsi="Times New Roman"/>
                <w:bCs/>
                <w:sz w:val="24"/>
                <w:szCs w:val="24"/>
                <w:lang w:eastAsia="ru-RU"/>
              </w:rPr>
              <w:t xml:space="preserve"> организации</w:t>
            </w:r>
          </w:p>
        </w:tc>
      </w:tr>
      <w:tr w:rsidR="00292C82" w:rsidRPr="0094122D">
        <w:trPr>
          <w:jc w:val="center"/>
        </w:trPr>
        <w:tc>
          <w:tcPr>
            <w:tcW w:w="1661" w:type="dxa"/>
          </w:tcPr>
          <w:p w:rsidR="00292C82" w:rsidRPr="0094122D" w:rsidRDefault="00292C82" w:rsidP="00F97D00">
            <w:pPr>
              <w:spacing w:after="0" w:line="240" w:lineRule="auto"/>
              <w:jc w:val="both"/>
              <w:rPr>
                <w:rFonts w:ascii="Times New Roman" w:hAnsi="Times New Roman"/>
                <w:b/>
                <w:sz w:val="24"/>
                <w:szCs w:val="24"/>
                <w:lang w:eastAsia="ru-RU"/>
              </w:rPr>
            </w:pPr>
            <w:r w:rsidRPr="0094122D">
              <w:rPr>
                <w:rFonts w:ascii="Times New Roman" w:hAnsi="Times New Roman"/>
                <w:iCs/>
                <w:sz w:val="24"/>
                <w:szCs w:val="24"/>
                <w:lang w:eastAsia="ru-RU"/>
              </w:rPr>
              <w:lastRenderedPageBreak/>
              <w:t>ОК 05</w:t>
            </w:r>
          </w:p>
        </w:tc>
        <w:tc>
          <w:tcPr>
            <w:tcW w:w="2788" w:type="dxa"/>
          </w:tcPr>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474" w:type="dxa"/>
          </w:tcPr>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b/>
                <w:bCs/>
                <w:iCs/>
                <w:sz w:val="24"/>
                <w:szCs w:val="24"/>
                <w:lang w:eastAsia="ru-RU"/>
              </w:rPr>
              <w:t>Умения:</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грамотно </w:t>
            </w:r>
            <w:r w:rsidRPr="0094122D">
              <w:rPr>
                <w:rFonts w:ascii="Times New Roman" w:hAnsi="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94122D">
              <w:rPr>
                <w:rFonts w:ascii="Times New Roman" w:hAnsi="Times New Roman"/>
                <w:iCs/>
                <w:sz w:val="24"/>
                <w:szCs w:val="24"/>
                <w:lang w:eastAsia="ru-RU"/>
              </w:rPr>
              <w:t>проявлять толерантность в рабочем коллективе;</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b/>
                <w:iCs/>
                <w:sz w:val="24"/>
                <w:szCs w:val="24"/>
                <w:lang w:eastAsia="ru-RU"/>
              </w:rPr>
              <w:t xml:space="preserve">- </w:t>
            </w:r>
            <w:r w:rsidRPr="0094122D">
              <w:rPr>
                <w:rFonts w:ascii="Times New Roman" w:hAnsi="Times New Roman"/>
                <w:iCs/>
                <w:sz w:val="24"/>
                <w:szCs w:val="24"/>
                <w:lang w:eastAsia="ru-RU"/>
              </w:rPr>
              <w:t xml:space="preserve">анализировать творчество писателя и отдельное литературное произведение, формулировать свое отношение к авторской позиции; </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xml:space="preserve">- использовать литературные произведения </w:t>
            </w:r>
            <w:proofErr w:type="spellStart"/>
            <w:r w:rsidRPr="0094122D">
              <w:rPr>
                <w:rFonts w:ascii="Times New Roman" w:hAnsi="Times New Roman"/>
                <w:iCs/>
                <w:sz w:val="24"/>
                <w:szCs w:val="24"/>
                <w:lang w:eastAsia="ru-RU"/>
              </w:rPr>
              <w:t>впрофессиональной</w:t>
            </w:r>
            <w:proofErr w:type="spellEnd"/>
            <w:r w:rsidRPr="0094122D">
              <w:rPr>
                <w:rFonts w:ascii="Times New Roman" w:hAnsi="Times New Roman"/>
                <w:iCs/>
                <w:sz w:val="24"/>
                <w:szCs w:val="24"/>
                <w:lang w:eastAsia="ru-RU"/>
              </w:rPr>
              <w:t xml:space="preserve"> деятельности;</w:t>
            </w:r>
          </w:p>
          <w:p w:rsidR="00292C82" w:rsidRPr="0094122D" w:rsidRDefault="00292C82" w:rsidP="00F97D00">
            <w:pPr>
              <w:autoSpaceDE w:val="0"/>
              <w:autoSpaceDN w:val="0"/>
              <w:adjustRightInd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строить свою речь в соответствии с языковыми, коммуникативными и этическими нормами;</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анализировать свою речь с точки зрения ее нормативности, уместности и целесообразности, устранять ошибки и недочеты в своей устной речи</w:t>
            </w:r>
          </w:p>
          <w:p w:rsidR="00292C82" w:rsidRPr="0094122D" w:rsidRDefault="00292C82" w:rsidP="00F97D00">
            <w:pPr>
              <w:spacing w:after="0" w:line="240" w:lineRule="auto"/>
              <w:rPr>
                <w:rFonts w:ascii="Times New Roman" w:hAnsi="Times New Roman"/>
                <w:b/>
                <w:bCs/>
                <w:iCs/>
                <w:sz w:val="24"/>
                <w:szCs w:val="24"/>
                <w:lang w:eastAsia="ru-RU"/>
              </w:rPr>
            </w:pPr>
            <w:r w:rsidRPr="0094122D">
              <w:rPr>
                <w:rFonts w:ascii="Times New Roman" w:hAnsi="Times New Roman"/>
                <w:b/>
                <w:bCs/>
                <w:iCs/>
                <w:sz w:val="24"/>
                <w:szCs w:val="24"/>
                <w:lang w:eastAsia="ru-RU"/>
              </w:rPr>
              <w:t xml:space="preserve">Знания: </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
                <w:bCs/>
                <w:iCs/>
                <w:sz w:val="24"/>
                <w:szCs w:val="24"/>
                <w:lang w:eastAsia="ru-RU"/>
              </w:rPr>
              <w:t xml:space="preserve">- </w:t>
            </w:r>
            <w:r w:rsidRPr="0094122D">
              <w:rPr>
                <w:rFonts w:ascii="Times New Roman" w:hAnsi="Times New Roman"/>
                <w:bCs/>
                <w:iCs/>
                <w:sz w:val="24"/>
                <w:szCs w:val="24"/>
                <w:lang w:eastAsia="ru-RU"/>
              </w:rPr>
              <w:t xml:space="preserve">выдающихся писателей, их жизнь и творчество; </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t>- шедевры классической литературы;</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t xml:space="preserve">- содержание изученных литературных произведений; </w:t>
            </w:r>
          </w:p>
          <w:p w:rsidR="00292C82" w:rsidRPr="0094122D" w:rsidRDefault="00292C82" w:rsidP="00F97D00">
            <w:pPr>
              <w:spacing w:after="0" w:line="240" w:lineRule="auto"/>
              <w:rPr>
                <w:rFonts w:ascii="Times New Roman" w:hAnsi="Times New Roman"/>
                <w:bCs/>
                <w:sz w:val="24"/>
                <w:szCs w:val="24"/>
                <w:lang w:eastAsia="ru-RU"/>
              </w:rPr>
            </w:pPr>
            <w:r w:rsidRPr="0094122D">
              <w:rPr>
                <w:rFonts w:ascii="Times New Roman" w:hAnsi="Times New Roman"/>
                <w:bCs/>
                <w:iCs/>
                <w:sz w:val="24"/>
                <w:szCs w:val="24"/>
                <w:lang w:eastAsia="ru-RU"/>
              </w:rPr>
              <w:t xml:space="preserve">- </w:t>
            </w:r>
            <w:r w:rsidRPr="0094122D">
              <w:rPr>
                <w:rFonts w:ascii="Times New Roman" w:hAnsi="Times New Roman"/>
                <w:bCs/>
                <w:sz w:val="24"/>
                <w:szCs w:val="24"/>
                <w:lang w:eastAsia="ru-RU"/>
              </w:rPr>
              <w:t xml:space="preserve">особенности социального и культурного контекста; </w:t>
            </w:r>
          </w:p>
          <w:p w:rsidR="00292C82" w:rsidRPr="0094122D" w:rsidRDefault="00292C82" w:rsidP="00F97D00">
            <w:pPr>
              <w:spacing w:after="0" w:line="240" w:lineRule="auto"/>
              <w:rPr>
                <w:rFonts w:ascii="Times New Roman" w:hAnsi="Times New Roman"/>
                <w:bCs/>
                <w:sz w:val="24"/>
                <w:szCs w:val="24"/>
                <w:lang w:eastAsia="ru-RU"/>
              </w:rPr>
            </w:pPr>
            <w:r w:rsidRPr="0094122D">
              <w:rPr>
                <w:rFonts w:ascii="Times New Roman" w:hAnsi="Times New Roman"/>
                <w:bCs/>
                <w:sz w:val="24"/>
                <w:szCs w:val="24"/>
                <w:lang w:eastAsia="ru-RU"/>
              </w:rPr>
              <w:t>- правила оформления документов и построения устных сообщений</w:t>
            </w:r>
          </w:p>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bCs/>
                <w:sz w:val="24"/>
                <w:szCs w:val="24"/>
                <w:lang w:eastAsia="ru-RU"/>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292C82" w:rsidRPr="0094122D">
        <w:trPr>
          <w:jc w:val="center"/>
        </w:trPr>
        <w:tc>
          <w:tcPr>
            <w:tcW w:w="1661" w:type="dxa"/>
          </w:tcPr>
          <w:p w:rsidR="00292C82" w:rsidRPr="0094122D" w:rsidRDefault="00292C82" w:rsidP="00F97D00">
            <w:pPr>
              <w:spacing w:after="0" w:line="240" w:lineRule="auto"/>
              <w:jc w:val="both"/>
              <w:rPr>
                <w:rFonts w:ascii="Times New Roman" w:hAnsi="Times New Roman"/>
                <w:b/>
                <w:sz w:val="24"/>
                <w:szCs w:val="24"/>
                <w:lang w:eastAsia="ru-RU"/>
              </w:rPr>
            </w:pPr>
            <w:r w:rsidRPr="0094122D">
              <w:rPr>
                <w:rFonts w:ascii="Times New Roman" w:hAnsi="Times New Roman"/>
                <w:iCs/>
                <w:sz w:val="24"/>
                <w:szCs w:val="24"/>
                <w:lang w:eastAsia="ru-RU"/>
              </w:rPr>
              <w:t>ОК 06</w:t>
            </w:r>
          </w:p>
        </w:tc>
        <w:tc>
          <w:tcPr>
            <w:tcW w:w="2788" w:type="dxa"/>
          </w:tcPr>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sz w:val="24"/>
                <w:szCs w:val="24"/>
                <w:lang w:eastAsia="ru-RU"/>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94122D">
              <w:rPr>
                <w:rFonts w:ascii="Times New Roman" w:hAnsi="Times New Roman"/>
                <w:sz w:val="24"/>
                <w:szCs w:val="24"/>
                <w:lang w:eastAsia="ru-RU"/>
              </w:rPr>
              <w:t>антикоррупционного</w:t>
            </w:r>
            <w:proofErr w:type="spellEnd"/>
            <w:r w:rsidRPr="0094122D">
              <w:rPr>
                <w:rFonts w:ascii="Times New Roman" w:hAnsi="Times New Roman"/>
                <w:sz w:val="24"/>
                <w:szCs w:val="24"/>
                <w:lang w:eastAsia="ru-RU"/>
              </w:rPr>
              <w:t xml:space="preserve"> поведения</w:t>
            </w:r>
          </w:p>
        </w:tc>
        <w:tc>
          <w:tcPr>
            <w:tcW w:w="5474" w:type="dxa"/>
          </w:tcPr>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
                <w:bCs/>
                <w:iCs/>
                <w:sz w:val="24"/>
                <w:szCs w:val="24"/>
                <w:lang w:eastAsia="ru-RU"/>
              </w:rPr>
              <w:t>Умения:</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bCs/>
                <w:iCs/>
                <w:sz w:val="24"/>
                <w:szCs w:val="24"/>
                <w:lang w:eastAsia="ru-RU"/>
              </w:rPr>
              <w:t>- описывать значимость своей специальности;</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применять исторические знания в профессиональной и общественной деятельности;</w:t>
            </w:r>
          </w:p>
          <w:p w:rsidR="00292C82" w:rsidRPr="0094122D" w:rsidRDefault="00292C82" w:rsidP="00F97D00">
            <w:pPr>
              <w:spacing w:after="0" w:line="240" w:lineRule="auto"/>
              <w:rPr>
                <w:rFonts w:ascii="Times New Roman" w:hAnsi="Times New Roman"/>
                <w:iCs/>
                <w:sz w:val="24"/>
                <w:szCs w:val="24"/>
                <w:lang w:eastAsia="nl-NL"/>
              </w:rPr>
            </w:pPr>
            <w:r w:rsidRPr="0094122D">
              <w:rPr>
                <w:rFonts w:ascii="Times New Roman" w:hAnsi="Times New Roman"/>
                <w:iCs/>
                <w:sz w:val="24"/>
                <w:szCs w:val="24"/>
                <w:lang w:eastAsia="nl-NL"/>
              </w:rPr>
              <w:t>- ориентироваться в современной экономической, политической и культурной ситуации в России и мире;</w:t>
            </w:r>
          </w:p>
          <w:p w:rsidR="00292C82" w:rsidRPr="0094122D" w:rsidRDefault="00292C82" w:rsidP="00F97D00">
            <w:pPr>
              <w:spacing w:after="0" w:line="240" w:lineRule="auto"/>
              <w:rPr>
                <w:rFonts w:ascii="Times New Roman" w:hAnsi="Times New Roman"/>
                <w:iCs/>
                <w:sz w:val="24"/>
                <w:szCs w:val="24"/>
                <w:lang w:eastAsia="nl-NL"/>
              </w:rPr>
            </w:pPr>
            <w:r w:rsidRPr="0094122D">
              <w:rPr>
                <w:rFonts w:ascii="Times New Roman" w:hAnsi="Times New Roman"/>
                <w:iCs/>
                <w:sz w:val="24"/>
                <w:szCs w:val="24"/>
                <w:lang w:eastAsia="nl-NL"/>
              </w:rPr>
              <w:t>- давать оценку историческим событиям и явлениям, деятельности исторических личностей;</w:t>
            </w:r>
          </w:p>
          <w:p w:rsidR="00292C82" w:rsidRPr="0094122D" w:rsidRDefault="00292C82" w:rsidP="00F97D00">
            <w:pPr>
              <w:spacing w:after="0" w:line="240" w:lineRule="auto"/>
              <w:rPr>
                <w:rFonts w:ascii="Times New Roman" w:hAnsi="Times New Roman"/>
                <w:iCs/>
                <w:sz w:val="24"/>
                <w:szCs w:val="24"/>
                <w:lang w:eastAsia="ru-RU"/>
              </w:rPr>
            </w:pPr>
            <w:r w:rsidRPr="0094122D">
              <w:rPr>
                <w:rFonts w:ascii="Times New Roman" w:hAnsi="Times New Roman"/>
                <w:iCs/>
                <w:sz w:val="24"/>
                <w:szCs w:val="24"/>
                <w:lang w:eastAsia="ru-RU"/>
              </w:rPr>
              <w:t>- выявлять взаимосвязь отечественных, региональных, мировых социально-экономических, политических и культурных проблем</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iCs/>
                <w:sz w:val="24"/>
                <w:szCs w:val="24"/>
                <w:lang w:eastAsia="ru-RU"/>
              </w:rPr>
              <w:t xml:space="preserve">- </w:t>
            </w:r>
            <w:r w:rsidRPr="0094122D">
              <w:rPr>
                <w:rFonts w:ascii="Times New Roman" w:hAnsi="Times New Roman"/>
                <w:bCs/>
                <w:iCs/>
                <w:sz w:val="24"/>
                <w:szCs w:val="24"/>
                <w:lang w:eastAsia="ru-RU"/>
              </w:rPr>
              <w:t xml:space="preserve">показывать на конкретных примерах место и роль культуры России в мировой художественной культуре; </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lastRenderedPageBreak/>
              <w:t xml:space="preserve">- применять знания истории отечественной культуры в работе с творческим коллективом; </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t>- сохранять культурное наследие региона</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t xml:space="preserve">- применять стандарты </w:t>
            </w:r>
            <w:proofErr w:type="spellStart"/>
            <w:r w:rsidRPr="0094122D">
              <w:rPr>
                <w:rFonts w:ascii="Times New Roman" w:hAnsi="Times New Roman"/>
                <w:bCs/>
                <w:iCs/>
                <w:sz w:val="24"/>
                <w:szCs w:val="24"/>
                <w:lang w:eastAsia="ru-RU"/>
              </w:rPr>
              <w:t>антикоррупционного</w:t>
            </w:r>
            <w:proofErr w:type="spellEnd"/>
            <w:r w:rsidRPr="0094122D">
              <w:rPr>
                <w:rFonts w:ascii="Times New Roman" w:hAnsi="Times New Roman"/>
                <w:bCs/>
                <w:iCs/>
                <w:sz w:val="24"/>
                <w:szCs w:val="24"/>
                <w:lang w:eastAsia="ru-RU"/>
              </w:rPr>
              <w:t xml:space="preserve"> поведения</w:t>
            </w:r>
          </w:p>
          <w:p w:rsidR="00292C82" w:rsidRPr="0094122D" w:rsidRDefault="00292C82" w:rsidP="00F97D00">
            <w:pPr>
              <w:spacing w:after="0" w:line="240" w:lineRule="auto"/>
              <w:rPr>
                <w:rFonts w:ascii="Times New Roman" w:hAnsi="Times New Roman"/>
                <w:b/>
                <w:bCs/>
                <w:iCs/>
                <w:sz w:val="24"/>
                <w:szCs w:val="24"/>
                <w:lang w:eastAsia="ru-RU"/>
              </w:rPr>
            </w:pPr>
            <w:r w:rsidRPr="0094122D">
              <w:rPr>
                <w:rFonts w:ascii="Times New Roman" w:hAnsi="Times New Roman"/>
                <w:b/>
                <w:bCs/>
                <w:iCs/>
                <w:sz w:val="24"/>
                <w:szCs w:val="24"/>
                <w:lang w:eastAsia="ru-RU"/>
              </w:rPr>
              <w:t xml:space="preserve">Знания: </w:t>
            </w:r>
          </w:p>
          <w:p w:rsidR="00292C82" w:rsidRPr="0094122D" w:rsidRDefault="00292C82" w:rsidP="00F97D00">
            <w:pPr>
              <w:spacing w:after="0" w:line="240" w:lineRule="auto"/>
              <w:rPr>
                <w:rFonts w:ascii="Times New Roman" w:hAnsi="Times New Roman"/>
                <w:b/>
                <w:bCs/>
                <w:iCs/>
                <w:sz w:val="24"/>
                <w:szCs w:val="24"/>
                <w:lang w:eastAsia="ru-RU"/>
              </w:rPr>
            </w:pPr>
            <w:r w:rsidRPr="0094122D">
              <w:rPr>
                <w:rFonts w:ascii="Times New Roman" w:hAnsi="Times New Roman"/>
                <w:b/>
                <w:bCs/>
                <w:iCs/>
                <w:sz w:val="24"/>
                <w:szCs w:val="24"/>
                <w:lang w:eastAsia="ru-RU"/>
              </w:rPr>
              <w:t xml:space="preserve">- </w:t>
            </w:r>
            <w:r w:rsidRPr="0094122D">
              <w:rPr>
                <w:rFonts w:ascii="Times New Roman" w:hAnsi="Times New Roman"/>
                <w:bCs/>
                <w:iCs/>
                <w:sz w:val="24"/>
                <w:szCs w:val="24"/>
                <w:lang w:eastAsia="ru-RU"/>
              </w:rPr>
              <w:t>основные особенности культурного развития народов России</w:t>
            </w:r>
            <w:r w:rsidRPr="0094122D">
              <w:rPr>
                <w:rFonts w:ascii="Times New Roman" w:hAnsi="Times New Roman"/>
                <w:b/>
                <w:bCs/>
                <w:iCs/>
                <w:sz w:val="24"/>
                <w:szCs w:val="24"/>
                <w:lang w:eastAsia="ru-RU"/>
              </w:rPr>
              <w:t xml:space="preserve">; </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
                <w:bCs/>
                <w:iCs/>
                <w:sz w:val="24"/>
                <w:szCs w:val="24"/>
                <w:lang w:eastAsia="ru-RU"/>
              </w:rPr>
              <w:t xml:space="preserve">- </w:t>
            </w:r>
            <w:r w:rsidRPr="0094122D">
              <w:rPr>
                <w:rFonts w:ascii="Times New Roman" w:hAnsi="Times New Roman"/>
                <w:bCs/>
                <w:iCs/>
                <w:sz w:val="24"/>
                <w:szCs w:val="24"/>
                <w:lang w:eastAsia="ru-RU"/>
              </w:rPr>
              <w:t xml:space="preserve">понятие, виды и формы культуры; </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t xml:space="preserve">- значение и место отечественной культуры, как части мировой культуры; </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t>- основные этапы истории отечественной культуры, выдающихся деятелей, известные памятники, тенденции развития отечественной культуры;</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
                <w:bCs/>
                <w:iCs/>
                <w:sz w:val="24"/>
                <w:szCs w:val="24"/>
                <w:lang w:eastAsia="ru-RU"/>
              </w:rPr>
              <w:t xml:space="preserve">- </w:t>
            </w:r>
            <w:r w:rsidRPr="0094122D">
              <w:rPr>
                <w:rFonts w:ascii="Times New Roman" w:hAnsi="Times New Roman"/>
                <w:bCs/>
                <w:iCs/>
                <w:sz w:val="24"/>
                <w:szCs w:val="24"/>
                <w:lang w:eastAsia="ru-RU"/>
              </w:rPr>
              <w:t xml:space="preserve">сущность гражданско-патриотической позиции, общечеловеческих ценностей; </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t>- роль науки, культуры и религии в сохранении и укреплении национальных и государственных традиций;</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t xml:space="preserve">- основные направления развития ключевых регионов мира на рубеже ХХ и XXI вв.; </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t xml:space="preserve">- сущность и причины локальных, региональных, межгосударственных конфликтов в конце ХХ – начале XXI </w:t>
            </w:r>
            <w:proofErr w:type="gramStart"/>
            <w:r w:rsidRPr="0094122D">
              <w:rPr>
                <w:rFonts w:ascii="Times New Roman" w:hAnsi="Times New Roman"/>
                <w:bCs/>
                <w:iCs/>
                <w:sz w:val="24"/>
                <w:szCs w:val="24"/>
                <w:lang w:eastAsia="ru-RU"/>
              </w:rPr>
              <w:t>в</w:t>
            </w:r>
            <w:proofErr w:type="gramEnd"/>
            <w:r w:rsidRPr="0094122D">
              <w:rPr>
                <w:rFonts w:ascii="Times New Roman" w:hAnsi="Times New Roman"/>
                <w:bCs/>
                <w:iCs/>
                <w:sz w:val="24"/>
                <w:szCs w:val="24"/>
                <w:lang w:eastAsia="ru-RU"/>
              </w:rPr>
              <w:t>.;</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292C82" w:rsidRPr="0094122D" w:rsidRDefault="00292C82" w:rsidP="00F97D00">
            <w:pPr>
              <w:spacing w:after="0" w:line="240" w:lineRule="auto"/>
              <w:rPr>
                <w:rFonts w:ascii="Times New Roman" w:hAnsi="Times New Roman"/>
                <w:bCs/>
                <w:iCs/>
                <w:sz w:val="24"/>
                <w:szCs w:val="24"/>
                <w:lang w:eastAsia="ru-RU"/>
              </w:rPr>
            </w:pPr>
            <w:r w:rsidRPr="0094122D">
              <w:rPr>
                <w:rFonts w:ascii="Times New Roman" w:hAnsi="Times New Roman"/>
                <w:bCs/>
                <w:iCs/>
                <w:sz w:val="24"/>
                <w:szCs w:val="24"/>
                <w:lang w:eastAsia="ru-RU"/>
              </w:rPr>
              <w:t xml:space="preserve">- история и значимость профессиональной деятельности по специальности; </w:t>
            </w:r>
          </w:p>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bCs/>
                <w:iCs/>
                <w:sz w:val="24"/>
                <w:szCs w:val="24"/>
                <w:lang w:eastAsia="ru-RU"/>
              </w:rPr>
              <w:t xml:space="preserve">- стандарты </w:t>
            </w:r>
            <w:proofErr w:type="spellStart"/>
            <w:r w:rsidRPr="0094122D">
              <w:rPr>
                <w:rFonts w:ascii="Times New Roman" w:hAnsi="Times New Roman"/>
                <w:bCs/>
                <w:iCs/>
                <w:sz w:val="24"/>
                <w:szCs w:val="24"/>
                <w:lang w:eastAsia="ru-RU"/>
              </w:rPr>
              <w:t>антикоррупционного</w:t>
            </w:r>
            <w:proofErr w:type="spellEnd"/>
            <w:r w:rsidRPr="0094122D">
              <w:rPr>
                <w:rFonts w:ascii="Times New Roman" w:hAnsi="Times New Roman"/>
                <w:bCs/>
                <w:iCs/>
                <w:sz w:val="24"/>
                <w:szCs w:val="24"/>
                <w:lang w:eastAsia="ru-RU"/>
              </w:rPr>
              <w:t xml:space="preserve"> поведения и последствия его нарушения</w:t>
            </w:r>
          </w:p>
        </w:tc>
      </w:tr>
    </w:tbl>
    <w:p w:rsidR="00292C82" w:rsidRPr="0094122D" w:rsidRDefault="00292C82" w:rsidP="00F97D00">
      <w:pPr>
        <w:autoSpaceDE w:val="0"/>
        <w:autoSpaceDN w:val="0"/>
        <w:adjustRightInd w:val="0"/>
        <w:ind w:firstLine="709"/>
        <w:jc w:val="both"/>
        <w:rPr>
          <w:rFonts w:ascii="Times New Roman" w:hAnsi="Times New Roman"/>
          <w:color w:val="FF0000"/>
          <w:sz w:val="28"/>
          <w:szCs w:val="28"/>
          <w:lang w:eastAsia="ru-RU"/>
        </w:rPr>
      </w:pPr>
    </w:p>
    <w:p w:rsidR="00292C82" w:rsidRPr="0094122D" w:rsidRDefault="00292C82" w:rsidP="00F97D00">
      <w:pPr>
        <w:autoSpaceDE w:val="0"/>
        <w:autoSpaceDN w:val="0"/>
        <w:adjustRightInd w:val="0"/>
        <w:ind w:firstLine="709"/>
        <w:jc w:val="both"/>
        <w:rPr>
          <w:rFonts w:ascii="Times New Roman" w:hAnsi="Times New Roman"/>
          <w:sz w:val="28"/>
          <w:szCs w:val="28"/>
          <w:lang w:eastAsia="ru-RU"/>
        </w:rPr>
      </w:pPr>
      <w:r w:rsidRPr="0094122D">
        <w:rPr>
          <w:rFonts w:ascii="Times New Roman" w:hAnsi="Times New Roman"/>
          <w:sz w:val="28"/>
          <w:szCs w:val="28"/>
          <w:lang w:eastAsia="ru-RU"/>
        </w:rPr>
        <w:t xml:space="preserve">Артист, преподаватель должен обладать </w:t>
      </w:r>
      <w:proofErr w:type="spellStart"/>
      <w:r w:rsidRPr="0094122D">
        <w:rPr>
          <w:rFonts w:ascii="Times New Roman" w:hAnsi="Times New Roman"/>
          <w:sz w:val="28"/>
          <w:szCs w:val="28"/>
          <w:lang w:eastAsia="ru-RU"/>
        </w:rPr>
        <w:t>следующими</w:t>
      </w:r>
      <w:r w:rsidRPr="0094122D">
        <w:rPr>
          <w:rFonts w:ascii="Times New Roman" w:hAnsi="Times New Roman"/>
          <w:b/>
          <w:sz w:val="28"/>
          <w:szCs w:val="28"/>
          <w:lang w:eastAsia="ru-RU"/>
        </w:rPr>
        <w:t>профессиональными</w:t>
      </w:r>
      <w:proofErr w:type="spellEnd"/>
      <w:r w:rsidRPr="0094122D">
        <w:rPr>
          <w:rFonts w:ascii="Times New Roman" w:hAnsi="Times New Roman"/>
          <w:b/>
          <w:sz w:val="28"/>
          <w:szCs w:val="28"/>
          <w:lang w:eastAsia="ru-RU"/>
        </w:rPr>
        <w:t xml:space="preserve"> компетенциями </w:t>
      </w:r>
      <w:r w:rsidRPr="0094122D">
        <w:rPr>
          <w:rFonts w:ascii="Times New Roman" w:hAnsi="Times New Roman"/>
          <w:bCs/>
          <w:sz w:val="28"/>
          <w:szCs w:val="28"/>
          <w:lang w:eastAsia="ru-RU"/>
        </w:rPr>
        <w:t>(далее – ПК)</w:t>
      </w:r>
      <w:r w:rsidRPr="0094122D">
        <w:rPr>
          <w:rFonts w:ascii="Times New Roman" w:hAnsi="Times New Roman"/>
          <w:b/>
          <w:sz w:val="28"/>
          <w:szCs w:val="28"/>
          <w:lang w:eastAsia="ru-RU"/>
        </w:rPr>
        <w:t xml:space="preserve">, </w:t>
      </w:r>
      <w:r w:rsidRPr="0094122D">
        <w:rPr>
          <w:rFonts w:ascii="Times New Roman" w:hAnsi="Times New Roman"/>
          <w:sz w:val="28"/>
          <w:szCs w:val="28"/>
          <w:lang w:eastAsia="ru-RU"/>
        </w:rPr>
        <w:t>соответствующими виду деятельности «</w:t>
      </w:r>
      <w:r w:rsidRPr="0094122D">
        <w:rPr>
          <w:rFonts w:ascii="Times New Roman" w:hAnsi="Times New Roman"/>
          <w:color w:val="000000"/>
          <w:sz w:val="28"/>
          <w:szCs w:val="28"/>
          <w:lang w:eastAsia="ru-RU"/>
        </w:rPr>
        <w:t>Организация художественно-творческой деятельности</w:t>
      </w:r>
      <w:r w:rsidRPr="0094122D">
        <w:rPr>
          <w:rFonts w:ascii="Times New Roman" w:hAnsi="Times New Roman"/>
          <w:sz w:val="28"/>
          <w:szCs w:val="28"/>
          <w:lang w:eastAsia="ru-RU"/>
        </w:rPr>
        <w:t>»:</w:t>
      </w:r>
    </w:p>
    <w:tbl>
      <w:tblPr>
        <w:tblW w:w="963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83"/>
        <w:gridCol w:w="8475"/>
      </w:tblGrid>
      <w:tr w:rsidR="00292C82" w:rsidRPr="0094122D">
        <w:trPr>
          <w:tblHeader/>
        </w:trPr>
        <w:tc>
          <w:tcPr>
            <w:tcW w:w="2696" w:type="dxa"/>
            <w:vAlign w:val="center"/>
          </w:tcPr>
          <w:p w:rsidR="00292C82" w:rsidRPr="0094122D" w:rsidRDefault="00292C82" w:rsidP="00F97D00">
            <w:pPr>
              <w:spacing w:after="0" w:line="240" w:lineRule="auto"/>
              <w:jc w:val="center"/>
              <w:rPr>
                <w:rFonts w:ascii="Times New Roman" w:hAnsi="Times New Roman"/>
                <w:b/>
                <w:iCs/>
                <w:sz w:val="24"/>
                <w:szCs w:val="24"/>
                <w:lang w:eastAsia="ru-RU"/>
              </w:rPr>
            </w:pPr>
            <w:r w:rsidRPr="0094122D">
              <w:rPr>
                <w:rFonts w:ascii="Times New Roman" w:hAnsi="Times New Roman"/>
                <w:b/>
                <w:iCs/>
                <w:sz w:val="24"/>
                <w:szCs w:val="24"/>
                <w:lang w:eastAsia="ru-RU"/>
              </w:rPr>
              <w:t xml:space="preserve">Код и формулировка </w:t>
            </w:r>
          </w:p>
          <w:p w:rsidR="00292C82" w:rsidRPr="0094122D" w:rsidRDefault="00292C82" w:rsidP="00F97D00">
            <w:pPr>
              <w:autoSpaceDE w:val="0"/>
              <w:autoSpaceDN w:val="0"/>
              <w:spacing w:after="0" w:line="240" w:lineRule="auto"/>
              <w:jc w:val="center"/>
              <w:rPr>
                <w:rFonts w:ascii="Times New Roman" w:hAnsi="Times New Roman"/>
                <w:sz w:val="24"/>
                <w:szCs w:val="24"/>
                <w:lang w:eastAsia="ru-RU"/>
              </w:rPr>
            </w:pPr>
            <w:r w:rsidRPr="0094122D">
              <w:rPr>
                <w:rFonts w:ascii="Times New Roman" w:hAnsi="Times New Roman"/>
                <w:b/>
                <w:iCs/>
                <w:sz w:val="24"/>
                <w:szCs w:val="24"/>
                <w:lang w:eastAsia="ru-RU"/>
              </w:rPr>
              <w:t>компетенции</w:t>
            </w:r>
          </w:p>
        </w:tc>
        <w:tc>
          <w:tcPr>
            <w:tcW w:w="6943" w:type="dxa"/>
            <w:vAlign w:val="center"/>
          </w:tcPr>
          <w:p w:rsidR="00292C82" w:rsidRPr="0094122D" w:rsidRDefault="00292C82" w:rsidP="00F97D00">
            <w:pPr>
              <w:autoSpaceDE w:val="0"/>
              <w:autoSpaceDN w:val="0"/>
              <w:spacing w:after="0" w:line="240" w:lineRule="auto"/>
              <w:jc w:val="center"/>
              <w:rPr>
                <w:rFonts w:ascii="Times New Roman" w:hAnsi="Times New Roman"/>
                <w:b/>
                <w:sz w:val="24"/>
                <w:szCs w:val="24"/>
                <w:lang w:eastAsia="ru-RU"/>
              </w:rPr>
            </w:pPr>
            <w:r w:rsidRPr="0094122D">
              <w:rPr>
                <w:rFonts w:ascii="Times New Roman" w:hAnsi="Times New Roman"/>
                <w:b/>
                <w:iCs/>
                <w:sz w:val="24"/>
                <w:szCs w:val="24"/>
                <w:lang w:eastAsia="ru-RU"/>
              </w:rPr>
              <w:t>Знания, умения</w:t>
            </w:r>
          </w:p>
        </w:tc>
      </w:tr>
      <w:tr w:rsidR="00292C82" w:rsidRPr="0094122D">
        <w:tc>
          <w:tcPr>
            <w:tcW w:w="2696" w:type="dxa"/>
          </w:tcPr>
          <w:p w:rsidR="00292C82" w:rsidRPr="0094122D" w:rsidRDefault="00292C82" w:rsidP="00F97D00">
            <w:pPr>
              <w:autoSpaceDE w:val="0"/>
              <w:autoSpaceDN w:val="0"/>
              <w:spacing w:after="0" w:line="240" w:lineRule="auto"/>
              <w:rPr>
                <w:rFonts w:ascii="Times New Roman" w:hAnsi="Times New Roman"/>
                <w:spacing w:val="1"/>
                <w:sz w:val="24"/>
                <w:szCs w:val="24"/>
                <w:lang w:eastAsia="ru-RU"/>
              </w:rPr>
            </w:pPr>
            <w:r w:rsidRPr="0094122D">
              <w:rPr>
                <w:rFonts w:ascii="Times New Roman" w:hAnsi="Times New Roman"/>
                <w:sz w:val="24"/>
                <w:szCs w:val="24"/>
                <w:lang w:eastAsia="ru-RU"/>
              </w:rPr>
              <w:t>ПК 1.1. Осуществлять организацию и подготовку любительских творческих коллективов и отдельных его участников к творческой и исполнительской деятельности</w:t>
            </w:r>
            <w:r w:rsidRPr="0094122D">
              <w:rPr>
                <w:rFonts w:ascii="Times New Roman" w:hAnsi="Times New Roman"/>
                <w:spacing w:val="1"/>
                <w:sz w:val="24"/>
                <w:szCs w:val="24"/>
                <w:lang w:eastAsia="ru-RU"/>
              </w:rPr>
              <w:t xml:space="preserve">. </w:t>
            </w:r>
          </w:p>
          <w:p w:rsidR="00292C82" w:rsidRPr="0094122D" w:rsidRDefault="00292C82" w:rsidP="00F97D00">
            <w:pPr>
              <w:spacing w:after="0" w:line="240" w:lineRule="auto"/>
              <w:rPr>
                <w:rFonts w:ascii="Times New Roman" w:hAnsi="Times New Roman"/>
                <w:b/>
                <w:sz w:val="24"/>
                <w:szCs w:val="24"/>
                <w:lang w:eastAsia="ru-RU"/>
              </w:rPr>
            </w:pPr>
          </w:p>
        </w:tc>
        <w:tc>
          <w:tcPr>
            <w:tcW w:w="6943" w:type="dxa"/>
          </w:tcPr>
          <w:p w:rsidR="00292C82" w:rsidRPr="0094122D" w:rsidRDefault="00292C82" w:rsidP="00F97D00">
            <w:pPr>
              <w:autoSpaceDE w:val="0"/>
              <w:autoSpaceDN w:val="0"/>
              <w:spacing w:after="0" w:line="240" w:lineRule="auto"/>
              <w:rPr>
                <w:rFonts w:ascii="Times New Roman" w:hAnsi="Times New Roman"/>
                <w:b/>
                <w:sz w:val="24"/>
                <w:szCs w:val="24"/>
                <w:lang w:eastAsia="ru-RU"/>
              </w:rPr>
            </w:pPr>
            <w:proofErr w:type="spellStart"/>
            <w:r w:rsidRPr="0094122D">
              <w:rPr>
                <w:rFonts w:ascii="Times New Roman" w:hAnsi="Times New Roman"/>
                <w:b/>
                <w:sz w:val="24"/>
                <w:szCs w:val="24"/>
                <w:lang w:eastAsia="ru-RU"/>
              </w:rPr>
              <w:t>Практическийопыт</w:t>
            </w:r>
            <w:proofErr w:type="spellEnd"/>
            <w:r w:rsidRPr="0094122D">
              <w:rPr>
                <w:rFonts w:ascii="Times New Roman" w:hAnsi="Times New Roman"/>
                <w:b/>
                <w:sz w:val="24"/>
                <w:szCs w:val="24"/>
                <w:lang w:eastAsia="ru-RU"/>
              </w:rPr>
              <w:t>:</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работа с творческим коллективом; </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проведение </w:t>
            </w:r>
            <w:proofErr w:type="spellStart"/>
            <w:r w:rsidRPr="0094122D">
              <w:rPr>
                <w:rFonts w:ascii="Times New Roman" w:hAnsi="Times New Roman"/>
                <w:sz w:val="24"/>
                <w:szCs w:val="24"/>
                <w:lang w:eastAsia="ru-RU"/>
              </w:rPr>
              <w:t>сучастникамиколлективазанятийпоклассическому</w:t>
            </w:r>
            <w:proofErr w:type="gramStart"/>
            <w:r w:rsidRPr="0094122D">
              <w:rPr>
                <w:rFonts w:ascii="Times New Roman" w:hAnsi="Times New Roman"/>
                <w:sz w:val="24"/>
                <w:szCs w:val="24"/>
                <w:lang w:eastAsia="ru-RU"/>
              </w:rPr>
              <w:t>,н</w:t>
            </w:r>
            <w:proofErr w:type="gramEnd"/>
            <w:r w:rsidRPr="0094122D">
              <w:rPr>
                <w:rFonts w:ascii="Times New Roman" w:hAnsi="Times New Roman"/>
                <w:sz w:val="24"/>
                <w:szCs w:val="24"/>
                <w:lang w:eastAsia="ru-RU"/>
              </w:rPr>
              <w:t>ародному</w:t>
            </w:r>
            <w:proofErr w:type="spellEnd"/>
            <w:r w:rsidRPr="0094122D">
              <w:rPr>
                <w:rFonts w:ascii="Times New Roman" w:hAnsi="Times New Roman"/>
                <w:sz w:val="24"/>
                <w:szCs w:val="24"/>
                <w:lang w:eastAsia="ru-RU"/>
              </w:rPr>
              <w:t xml:space="preserve">, бальному и современному танцам; </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подготовка участников творческого коллектива к ведению концертной творческой деятельности</w:t>
            </w:r>
          </w:p>
          <w:p w:rsidR="00292C82" w:rsidRPr="0094122D" w:rsidRDefault="00292C82" w:rsidP="00F97D00">
            <w:pPr>
              <w:tabs>
                <w:tab w:val="left" w:pos="4570"/>
              </w:tabs>
              <w:autoSpaceDE w:val="0"/>
              <w:autoSpaceDN w:val="0"/>
              <w:spacing w:after="0" w:line="240" w:lineRule="auto"/>
              <w:rPr>
                <w:rFonts w:ascii="Times New Roman" w:hAnsi="Times New Roman"/>
                <w:b/>
                <w:sz w:val="24"/>
                <w:szCs w:val="24"/>
                <w:lang w:eastAsia="ru-RU"/>
              </w:rPr>
            </w:pPr>
            <w:r w:rsidRPr="0094122D">
              <w:rPr>
                <w:rFonts w:ascii="Times New Roman" w:hAnsi="Times New Roman"/>
                <w:b/>
                <w:sz w:val="24"/>
                <w:szCs w:val="24"/>
                <w:lang w:eastAsia="ru-RU"/>
              </w:rPr>
              <w:t>Умения:</w:t>
            </w:r>
          </w:p>
          <w:p w:rsidR="00292C82" w:rsidRPr="0094122D" w:rsidRDefault="00292C82" w:rsidP="00F97D00">
            <w:pPr>
              <w:tabs>
                <w:tab w:val="left" w:pos="4570"/>
              </w:tabs>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lastRenderedPageBreak/>
              <w:t xml:space="preserve">- </w:t>
            </w:r>
            <w:proofErr w:type="spellStart"/>
            <w:r w:rsidRPr="0094122D">
              <w:rPr>
                <w:rFonts w:ascii="Times New Roman" w:hAnsi="Times New Roman"/>
                <w:sz w:val="24"/>
                <w:szCs w:val="24"/>
                <w:lang w:eastAsia="ru-RU"/>
              </w:rPr>
              <w:t>анализироватьиразрабатыватьдраматургическую</w:t>
            </w:r>
            <w:proofErr w:type="spellEnd"/>
            <w:r w:rsidRPr="0094122D">
              <w:rPr>
                <w:rFonts w:ascii="Times New Roman" w:hAnsi="Times New Roman"/>
                <w:sz w:val="24"/>
                <w:szCs w:val="24"/>
                <w:lang w:eastAsia="ru-RU"/>
              </w:rPr>
              <w:t xml:space="preserve"> основу хореографического произведения;</w:t>
            </w:r>
          </w:p>
          <w:p w:rsidR="00292C82" w:rsidRPr="0094122D" w:rsidRDefault="00292C82" w:rsidP="00F97D00">
            <w:pPr>
              <w:tabs>
                <w:tab w:val="left" w:pos="4570"/>
              </w:tabs>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разрабатыватьпостановочныйпланиосуществлятьхореографическуюпостановку;</w:t>
            </w:r>
          </w:p>
          <w:p w:rsidR="00292C82" w:rsidRPr="0094122D" w:rsidRDefault="00292C82" w:rsidP="00F97D00">
            <w:pPr>
              <w:tabs>
                <w:tab w:val="left" w:pos="4570"/>
              </w:tabs>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подбирать музыку к танцам и работать </w:t>
            </w:r>
            <w:proofErr w:type="spellStart"/>
            <w:r w:rsidRPr="0094122D">
              <w:rPr>
                <w:rFonts w:ascii="Times New Roman" w:hAnsi="Times New Roman"/>
                <w:sz w:val="24"/>
                <w:szCs w:val="24"/>
                <w:lang w:eastAsia="ru-RU"/>
              </w:rPr>
              <w:t>смузыкальнымматериалом</w:t>
            </w:r>
            <w:proofErr w:type="spellEnd"/>
            <w:r w:rsidRPr="0094122D">
              <w:rPr>
                <w:rFonts w:ascii="Times New Roman" w:hAnsi="Times New Roman"/>
                <w:sz w:val="24"/>
                <w:szCs w:val="24"/>
                <w:lang w:eastAsia="ru-RU"/>
              </w:rPr>
              <w:t>;</w:t>
            </w:r>
          </w:p>
          <w:p w:rsidR="00292C82" w:rsidRPr="0094122D" w:rsidRDefault="00292C82" w:rsidP="00F97D00">
            <w:pPr>
              <w:tabs>
                <w:tab w:val="left" w:pos="4570"/>
              </w:tabs>
              <w:autoSpaceDE w:val="0"/>
              <w:autoSpaceDN w:val="0"/>
              <w:spacing w:after="0" w:line="240" w:lineRule="auto"/>
              <w:rPr>
                <w:rFonts w:ascii="Times New Roman" w:hAnsi="Times New Roman"/>
                <w:sz w:val="24"/>
                <w:szCs w:val="24"/>
                <w:lang w:eastAsia="ru-RU"/>
              </w:rPr>
            </w:pPr>
            <w:proofErr w:type="spellStart"/>
            <w:r w:rsidRPr="0094122D">
              <w:rPr>
                <w:rFonts w:ascii="Times New Roman" w:hAnsi="Times New Roman"/>
                <w:sz w:val="24"/>
                <w:szCs w:val="24"/>
                <w:lang w:eastAsia="ru-RU"/>
              </w:rPr>
              <w:t>разбиратьиставитьтанецпозаписи</w:t>
            </w:r>
            <w:proofErr w:type="gramStart"/>
            <w:r w:rsidRPr="0094122D">
              <w:rPr>
                <w:rFonts w:ascii="Times New Roman" w:hAnsi="Times New Roman"/>
                <w:sz w:val="24"/>
                <w:szCs w:val="24"/>
                <w:lang w:eastAsia="ru-RU"/>
              </w:rPr>
              <w:t>,в</w:t>
            </w:r>
            <w:proofErr w:type="gramEnd"/>
            <w:r w:rsidRPr="0094122D">
              <w:rPr>
                <w:rFonts w:ascii="Times New Roman" w:hAnsi="Times New Roman"/>
                <w:sz w:val="24"/>
                <w:szCs w:val="24"/>
                <w:lang w:eastAsia="ru-RU"/>
              </w:rPr>
              <w:t>ести</w:t>
            </w:r>
            <w:proofErr w:type="spellEnd"/>
            <w:r w:rsidRPr="0094122D">
              <w:rPr>
                <w:rFonts w:ascii="Times New Roman" w:hAnsi="Times New Roman"/>
                <w:sz w:val="24"/>
                <w:szCs w:val="24"/>
                <w:lang w:eastAsia="ru-RU"/>
              </w:rPr>
              <w:t xml:space="preserve"> </w:t>
            </w:r>
            <w:proofErr w:type="spellStart"/>
            <w:r w:rsidRPr="0094122D">
              <w:rPr>
                <w:rFonts w:ascii="Times New Roman" w:hAnsi="Times New Roman"/>
                <w:sz w:val="24"/>
                <w:szCs w:val="24"/>
                <w:lang w:eastAsia="ru-RU"/>
              </w:rPr>
              <w:t>репетиционнуюработу</w:t>
            </w:r>
            <w:proofErr w:type="spellEnd"/>
            <w:r w:rsidRPr="0094122D">
              <w:rPr>
                <w:rFonts w:ascii="Times New Roman" w:hAnsi="Times New Roman"/>
                <w:sz w:val="24"/>
                <w:szCs w:val="24"/>
                <w:lang w:eastAsia="ru-RU"/>
              </w:rPr>
              <w:t>;</w:t>
            </w:r>
          </w:p>
          <w:p w:rsidR="00292C82" w:rsidRPr="0094122D" w:rsidRDefault="00292C82" w:rsidP="00F97D00">
            <w:pPr>
              <w:tabs>
                <w:tab w:val="left" w:pos="4570"/>
              </w:tabs>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w:t>
            </w:r>
            <w:proofErr w:type="spellStart"/>
            <w:r w:rsidRPr="0094122D">
              <w:rPr>
                <w:rFonts w:ascii="Times New Roman" w:hAnsi="Times New Roman"/>
                <w:sz w:val="24"/>
                <w:szCs w:val="24"/>
                <w:lang w:eastAsia="ru-RU"/>
              </w:rPr>
              <w:t>работатьнадразвитиемпластичности</w:t>
            </w:r>
            <w:proofErr w:type="gramStart"/>
            <w:r w:rsidRPr="0094122D">
              <w:rPr>
                <w:rFonts w:ascii="Times New Roman" w:hAnsi="Times New Roman"/>
                <w:sz w:val="24"/>
                <w:szCs w:val="24"/>
                <w:lang w:eastAsia="ru-RU"/>
              </w:rPr>
              <w:t>,к</w:t>
            </w:r>
            <w:proofErr w:type="gramEnd"/>
            <w:r w:rsidRPr="0094122D">
              <w:rPr>
                <w:rFonts w:ascii="Times New Roman" w:hAnsi="Times New Roman"/>
                <w:sz w:val="24"/>
                <w:szCs w:val="24"/>
                <w:lang w:eastAsia="ru-RU"/>
              </w:rPr>
              <w:t>оординации</w:t>
            </w:r>
            <w:proofErr w:type="spellEnd"/>
            <w:r w:rsidRPr="0094122D">
              <w:rPr>
                <w:rFonts w:ascii="Times New Roman" w:hAnsi="Times New Roman"/>
                <w:sz w:val="24"/>
                <w:szCs w:val="24"/>
                <w:lang w:eastAsia="ru-RU"/>
              </w:rPr>
              <w:t xml:space="preserve">, </w:t>
            </w:r>
            <w:proofErr w:type="spellStart"/>
            <w:r w:rsidRPr="0094122D">
              <w:rPr>
                <w:rFonts w:ascii="Times New Roman" w:hAnsi="Times New Roman"/>
                <w:sz w:val="24"/>
                <w:szCs w:val="24"/>
                <w:lang w:eastAsia="ru-RU"/>
              </w:rPr>
              <w:t>постановкойкорпуса,ног</w:t>
            </w:r>
            <w:proofErr w:type="spellEnd"/>
            <w:r w:rsidRPr="0094122D">
              <w:rPr>
                <w:rFonts w:ascii="Times New Roman" w:hAnsi="Times New Roman"/>
                <w:sz w:val="24"/>
                <w:szCs w:val="24"/>
                <w:lang w:eastAsia="ru-RU"/>
              </w:rPr>
              <w:t xml:space="preserve">, </w:t>
            </w:r>
            <w:proofErr w:type="spellStart"/>
            <w:r w:rsidRPr="0094122D">
              <w:rPr>
                <w:rFonts w:ascii="Times New Roman" w:hAnsi="Times New Roman"/>
                <w:sz w:val="24"/>
                <w:szCs w:val="24"/>
                <w:lang w:eastAsia="ru-RU"/>
              </w:rPr>
              <w:t>рук,головы</w:t>
            </w:r>
            <w:proofErr w:type="spellEnd"/>
            <w:r w:rsidRPr="0094122D">
              <w:rPr>
                <w:rFonts w:ascii="Times New Roman" w:hAnsi="Times New Roman"/>
                <w:sz w:val="24"/>
                <w:szCs w:val="24"/>
                <w:lang w:eastAsia="ru-RU"/>
              </w:rPr>
              <w:t>;</w:t>
            </w:r>
          </w:p>
          <w:p w:rsidR="00292C82" w:rsidRPr="0094122D" w:rsidRDefault="00292C82" w:rsidP="00F97D00">
            <w:pPr>
              <w:tabs>
                <w:tab w:val="left" w:pos="4570"/>
              </w:tabs>
              <w:autoSpaceDE w:val="0"/>
              <w:autoSpaceDN w:val="0"/>
              <w:spacing w:after="0" w:line="240" w:lineRule="auto"/>
              <w:rPr>
                <w:rFonts w:ascii="Times New Roman" w:hAnsi="Times New Roman"/>
                <w:spacing w:val="1"/>
                <w:sz w:val="24"/>
                <w:szCs w:val="24"/>
                <w:lang w:eastAsia="ru-RU"/>
              </w:rPr>
            </w:pPr>
            <w:r w:rsidRPr="0094122D">
              <w:rPr>
                <w:rFonts w:ascii="Times New Roman" w:hAnsi="Times New Roman"/>
                <w:sz w:val="24"/>
                <w:szCs w:val="24"/>
                <w:lang w:eastAsia="ru-RU"/>
              </w:rPr>
              <w:t xml:space="preserve">- воплощать манеру, совершенствовать технику </w:t>
            </w:r>
            <w:proofErr w:type="spellStart"/>
            <w:r w:rsidRPr="0094122D">
              <w:rPr>
                <w:rFonts w:ascii="Times New Roman" w:hAnsi="Times New Roman"/>
                <w:sz w:val="24"/>
                <w:szCs w:val="24"/>
                <w:lang w:eastAsia="ru-RU"/>
              </w:rPr>
              <w:t>ивыразительность</w:t>
            </w:r>
            <w:proofErr w:type="spellEnd"/>
            <w:r w:rsidRPr="0094122D">
              <w:rPr>
                <w:rFonts w:ascii="Times New Roman" w:hAnsi="Times New Roman"/>
                <w:sz w:val="24"/>
                <w:szCs w:val="24"/>
                <w:lang w:eastAsia="ru-RU"/>
              </w:rPr>
              <w:t xml:space="preserve"> исполнения народных танцев;</w:t>
            </w:r>
          </w:p>
          <w:p w:rsidR="00292C82" w:rsidRPr="0094122D" w:rsidRDefault="00292C82" w:rsidP="00F97D00">
            <w:pPr>
              <w:tabs>
                <w:tab w:val="left" w:pos="4570"/>
              </w:tabs>
              <w:autoSpaceDE w:val="0"/>
              <w:autoSpaceDN w:val="0"/>
              <w:spacing w:after="0" w:line="240" w:lineRule="auto"/>
              <w:rPr>
                <w:rFonts w:ascii="Times New Roman" w:hAnsi="Times New Roman"/>
                <w:spacing w:val="-58"/>
                <w:sz w:val="24"/>
                <w:szCs w:val="24"/>
                <w:lang w:eastAsia="ru-RU"/>
              </w:rPr>
            </w:pPr>
            <w:r w:rsidRPr="0094122D">
              <w:rPr>
                <w:rFonts w:ascii="Times New Roman" w:hAnsi="Times New Roman"/>
                <w:sz w:val="24"/>
                <w:szCs w:val="24"/>
                <w:lang w:eastAsia="ru-RU"/>
              </w:rPr>
              <w:t>- исполнять и ставить программные бальные танцы;</w:t>
            </w:r>
          </w:p>
          <w:p w:rsidR="00292C82" w:rsidRPr="0094122D" w:rsidRDefault="00292C82" w:rsidP="00F97D00">
            <w:pPr>
              <w:tabs>
                <w:tab w:val="left" w:pos="4570"/>
              </w:tabs>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импровизировать, находить </w:t>
            </w:r>
            <w:proofErr w:type="spellStart"/>
            <w:r w:rsidRPr="0094122D">
              <w:rPr>
                <w:rFonts w:ascii="Times New Roman" w:hAnsi="Times New Roman"/>
                <w:sz w:val="24"/>
                <w:szCs w:val="24"/>
                <w:lang w:eastAsia="ru-RU"/>
              </w:rPr>
              <w:t>музыкальное</w:t>
            </w:r>
            <w:proofErr w:type="gramStart"/>
            <w:r w:rsidRPr="0094122D">
              <w:rPr>
                <w:rFonts w:ascii="Times New Roman" w:hAnsi="Times New Roman"/>
                <w:sz w:val="24"/>
                <w:szCs w:val="24"/>
                <w:lang w:eastAsia="ru-RU"/>
              </w:rPr>
              <w:t>,э</w:t>
            </w:r>
            <w:proofErr w:type="gramEnd"/>
            <w:r w:rsidRPr="0094122D">
              <w:rPr>
                <w:rFonts w:ascii="Times New Roman" w:hAnsi="Times New Roman"/>
                <w:sz w:val="24"/>
                <w:szCs w:val="24"/>
                <w:lang w:eastAsia="ru-RU"/>
              </w:rPr>
              <w:t>моциональное</w:t>
            </w:r>
            <w:proofErr w:type="spellEnd"/>
            <w:r w:rsidRPr="0094122D">
              <w:rPr>
                <w:rFonts w:ascii="Times New Roman" w:hAnsi="Times New Roman"/>
                <w:sz w:val="24"/>
                <w:szCs w:val="24"/>
                <w:lang w:eastAsia="ru-RU"/>
              </w:rPr>
              <w:t xml:space="preserve"> и пластическое </w:t>
            </w:r>
            <w:proofErr w:type="spellStart"/>
            <w:r w:rsidRPr="0094122D">
              <w:rPr>
                <w:rFonts w:ascii="Times New Roman" w:hAnsi="Times New Roman"/>
                <w:sz w:val="24"/>
                <w:szCs w:val="24"/>
                <w:lang w:eastAsia="ru-RU"/>
              </w:rPr>
              <w:t>решениесовременноготанца</w:t>
            </w:r>
            <w:proofErr w:type="spellEnd"/>
            <w:r w:rsidRPr="0094122D">
              <w:rPr>
                <w:rFonts w:ascii="Times New Roman" w:hAnsi="Times New Roman"/>
                <w:sz w:val="24"/>
                <w:szCs w:val="24"/>
                <w:lang w:eastAsia="ru-RU"/>
              </w:rPr>
              <w:t>;</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использовать приобретенные </w:t>
            </w:r>
            <w:proofErr w:type="spellStart"/>
            <w:r w:rsidRPr="0094122D">
              <w:rPr>
                <w:rFonts w:ascii="Times New Roman" w:hAnsi="Times New Roman"/>
                <w:sz w:val="24"/>
                <w:szCs w:val="24"/>
                <w:lang w:eastAsia="ru-RU"/>
              </w:rPr>
              <w:t>исполнительскиенавыкииумениявпреподавательскойдеятельности</w:t>
            </w:r>
            <w:proofErr w:type="spellEnd"/>
            <w:r w:rsidRPr="0094122D">
              <w:rPr>
                <w:rFonts w:ascii="Times New Roman" w:hAnsi="Times New Roman"/>
                <w:sz w:val="24"/>
                <w:szCs w:val="24"/>
                <w:lang w:eastAsia="ru-RU"/>
              </w:rPr>
              <w:t>.</w:t>
            </w:r>
          </w:p>
          <w:p w:rsidR="00292C82" w:rsidRPr="0094122D" w:rsidRDefault="00292C82" w:rsidP="00F97D00">
            <w:pPr>
              <w:autoSpaceDE w:val="0"/>
              <w:autoSpaceDN w:val="0"/>
              <w:spacing w:after="0" w:line="240" w:lineRule="auto"/>
              <w:rPr>
                <w:rFonts w:ascii="Times New Roman" w:hAnsi="Times New Roman"/>
                <w:b/>
                <w:sz w:val="24"/>
                <w:szCs w:val="24"/>
                <w:lang w:eastAsia="ru-RU"/>
              </w:rPr>
            </w:pPr>
            <w:r w:rsidRPr="0094122D">
              <w:rPr>
                <w:rFonts w:ascii="Times New Roman" w:hAnsi="Times New Roman"/>
                <w:b/>
                <w:sz w:val="24"/>
                <w:szCs w:val="24"/>
                <w:lang w:eastAsia="ru-RU"/>
              </w:rPr>
              <w:t>Знания:</w:t>
            </w:r>
          </w:p>
          <w:p w:rsidR="00292C82" w:rsidRPr="0094122D" w:rsidRDefault="00292C82" w:rsidP="00F97D00">
            <w:pPr>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приемы постановочной работы, методика создания </w:t>
            </w:r>
            <w:proofErr w:type="spellStart"/>
            <w:r w:rsidRPr="0094122D">
              <w:rPr>
                <w:rFonts w:ascii="Times New Roman" w:hAnsi="Times New Roman"/>
                <w:sz w:val="24"/>
                <w:szCs w:val="24"/>
                <w:lang w:eastAsia="ru-RU"/>
              </w:rPr>
              <w:t>хореографическогономера</w:t>
            </w:r>
            <w:proofErr w:type="spellEnd"/>
            <w:r w:rsidRPr="0094122D">
              <w:rPr>
                <w:rFonts w:ascii="Times New Roman" w:hAnsi="Times New Roman"/>
                <w:sz w:val="24"/>
                <w:szCs w:val="24"/>
                <w:lang w:eastAsia="ru-RU"/>
              </w:rPr>
              <w:t>;</w:t>
            </w:r>
          </w:p>
          <w:p w:rsidR="00292C82" w:rsidRPr="0094122D" w:rsidRDefault="00292C82" w:rsidP="00F97D00">
            <w:pPr>
              <w:autoSpaceDE w:val="0"/>
              <w:autoSpaceDN w:val="0"/>
              <w:spacing w:after="0" w:line="240" w:lineRule="auto"/>
              <w:rPr>
                <w:rFonts w:ascii="Times New Roman" w:hAnsi="Times New Roman"/>
                <w:sz w:val="24"/>
                <w:szCs w:val="24"/>
                <w:lang w:eastAsia="ru-RU"/>
              </w:rPr>
            </w:pPr>
            <w:proofErr w:type="spellStart"/>
            <w:r w:rsidRPr="0094122D">
              <w:rPr>
                <w:rFonts w:ascii="Times New Roman" w:hAnsi="Times New Roman"/>
                <w:sz w:val="24"/>
                <w:szCs w:val="24"/>
                <w:lang w:eastAsia="ru-RU"/>
              </w:rPr>
              <w:t>системаипринципыразвитияпсихофизическогои</w:t>
            </w:r>
            <w:proofErr w:type="spellEnd"/>
            <w:r w:rsidRPr="0094122D">
              <w:rPr>
                <w:rFonts w:ascii="Times New Roman" w:hAnsi="Times New Roman"/>
                <w:sz w:val="24"/>
                <w:szCs w:val="24"/>
                <w:lang w:eastAsia="ru-RU"/>
              </w:rPr>
              <w:t xml:space="preserve"> двигательного аппарата хореографа; </w:t>
            </w:r>
          </w:p>
          <w:p w:rsidR="00292C82" w:rsidRPr="0094122D" w:rsidRDefault="00292C82" w:rsidP="00F97D00">
            <w:pPr>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w:t>
            </w:r>
            <w:proofErr w:type="spellStart"/>
            <w:r w:rsidRPr="0094122D">
              <w:rPr>
                <w:rFonts w:ascii="Times New Roman" w:hAnsi="Times New Roman"/>
                <w:sz w:val="24"/>
                <w:szCs w:val="24"/>
                <w:lang w:eastAsia="ru-RU"/>
              </w:rPr>
              <w:t>специальнаятерминология</w:t>
            </w:r>
            <w:proofErr w:type="spellEnd"/>
            <w:r w:rsidRPr="0094122D">
              <w:rPr>
                <w:rFonts w:ascii="Times New Roman" w:hAnsi="Times New Roman"/>
                <w:sz w:val="24"/>
                <w:szCs w:val="24"/>
                <w:lang w:eastAsia="ru-RU"/>
              </w:rPr>
              <w:t>;</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основные принципы движения в </w:t>
            </w:r>
            <w:proofErr w:type="gramStart"/>
            <w:r w:rsidRPr="0094122D">
              <w:rPr>
                <w:rFonts w:ascii="Times New Roman" w:hAnsi="Times New Roman"/>
                <w:sz w:val="24"/>
                <w:szCs w:val="24"/>
                <w:lang w:eastAsia="ru-RU"/>
              </w:rPr>
              <w:t>европейских</w:t>
            </w:r>
            <w:proofErr w:type="gramEnd"/>
            <w:r w:rsidRPr="0094122D">
              <w:rPr>
                <w:rFonts w:ascii="Times New Roman" w:hAnsi="Times New Roman"/>
                <w:sz w:val="24"/>
                <w:szCs w:val="24"/>
                <w:lang w:eastAsia="ru-RU"/>
              </w:rPr>
              <w:t xml:space="preserve"> и </w:t>
            </w:r>
            <w:proofErr w:type="spellStart"/>
            <w:r w:rsidRPr="0094122D">
              <w:rPr>
                <w:rFonts w:ascii="Times New Roman" w:hAnsi="Times New Roman"/>
                <w:sz w:val="24"/>
                <w:szCs w:val="24"/>
                <w:lang w:eastAsia="ru-RU"/>
              </w:rPr>
              <w:t>латиноамериканскихтанцах</w:t>
            </w:r>
            <w:proofErr w:type="spellEnd"/>
            <w:r w:rsidRPr="0094122D">
              <w:rPr>
                <w:rFonts w:ascii="Times New Roman" w:hAnsi="Times New Roman"/>
                <w:sz w:val="24"/>
                <w:szCs w:val="24"/>
                <w:lang w:eastAsia="ru-RU"/>
              </w:rPr>
              <w:t xml:space="preserve">; </w:t>
            </w:r>
          </w:p>
          <w:p w:rsidR="00292C82" w:rsidRPr="0094122D" w:rsidRDefault="00292C82" w:rsidP="00F97D00">
            <w:pPr>
              <w:autoSpaceDE w:val="0"/>
              <w:autoSpaceDN w:val="0"/>
              <w:spacing w:after="0" w:line="240" w:lineRule="auto"/>
              <w:rPr>
                <w:rFonts w:ascii="Times New Roman" w:hAnsi="Times New Roman"/>
                <w:spacing w:val="1"/>
                <w:sz w:val="24"/>
                <w:szCs w:val="24"/>
                <w:lang w:eastAsia="ru-RU"/>
              </w:rPr>
            </w:pPr>
            <w:r w:rsidRPr="0094122D">
              <w:rPr>
                <w:rFonts w:ascii="Times New Roman" w:hAnsi="Times New Roman"/>
                <w:sz w:val="24"/>
                <w:szCs w:val="24"/>
                <w:lang w:eastAsia="ru-RU"/>
              </w:rPr>
              <w:t>- основные направления и школы современного танца, особенности техники и манеры их исполнения;</w:t>
            </w:r>
          </w:p>
          <w:p w:rsidR="00292C82" w:rsidRPr="0094122D" w:rsidRDefault="00292C82" w:rsidP="00F97D00">
            <w:pPr>
              <w:autoSpaceDE w:val="0"/>
              <w:autoSpaceDN w:val="0"/>
              <w:spacing w:after="0" w:line="240" w:lineRule="auto"/>
              <w:rPr>
                <w:rFonts w:ascii="Times New Roman" w:hAnsi="Times New Roman"/>
                <w:spacing w:val="1"/>
                <w:sz w:val="24"/>
                <w:szCs w:val="24"/>
                <w:lang w:eastAsia="ru-RU"/>
              </w:rPr>
            </w:pPr>
            <w:r w:rsidRPr="0094122D">
              <w:rPr>
                <w:rFonts w:ascii="Times New Roman" w:hAnsi="Times New Roman"/>
                <w:sz w:val="24"/>
                <w:szCs w:val="24"/>
                <w:lang w:eastAsia="ru-RU"/>
              </w:rPr>
              <w:t xml:space="preserve">- теория, хореографические элементы </w:t>
            </w:r>
            <w:proofErr w:type="spellStart"/>
            <w:r w:rsidRPr="0094122D">
              <w:rPr>
                <w:rFonts w:ascii="Times New Roman" w:hAnsi="Times New Roman"/>
                <w:sz w:val="24"/>
                <w:szCs w:val="24"/>
                <w:lang w:eastAsia="ru-RU"/>
              </w:rPr>
              <w:t>классического</w:t>
            </w:r>
            <w:proofErr w:type="gramStart"/>
            <w:r w:rsidRPr="0094122D">
              <w:rPr>
                <w:rFonts w:ascii="Times New Roman" w:hAnsi="Times New Roman"/>
                <w:sz w:val="24"/>
                <w:szCs w:val="24"/>
                <w:lang w:eastAsia="ru-RU"/>
              </w:rPr>
              <w:t>,н</w:t>
            </w:r>
            <w:proofErr w:type="gramEnd"/>
            <w:r w:rsidRPr="0094122D">
              <w:rPr>
                <w:rFonts w:ascii="Times New Roman" w:hAnsi="Times New Roman"/>
                <w:sz w:val="24"/>
                <w:szCs w:val="24"/>
                <w:lang w:eastAsia="ru-RU"/>
              </w:rPr>
              <w:t>ародного</w:t>
            </w:r>
            <w:proofErr w:type="spellEnd"/>
            <w:r w:rsidRPr="0094122D">
              <w:rPr>
                <w:rFonts w:ascii="Times New Roman" w:hAnsi="Times New Roman"/>
                <w:sz w:val="24"/>
                <w:szCs w:val="24"/>
                <w:lang w:eastAsia="ru-RU"/>
              </w:rPr>
              <w:t>, бального и современного танцев;</w:t>
            </w:r>
          </w:p>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sz w:val="24"/>
                <w:szCs w:val="24"/>
                <w:lang w:eastAsia="ru-RU"/>
              </w:rPr>
              <w:t xml:space="preserve">- </w:t>
            </w:r>
            <w:proofErr w:type="spellStart"/>
            <w:r w:rsidRPr="0094122D">
              <w:rPr>
                <w:rFonts w:ascii="Times New Roman" w:hAnsi="Times New Roman"/>
                <w:sz w:val="24"/>
                <w:szCs w:val="24"/>
                <w:lang w:eastAsia="ru-RU"/>
              </w:rPr>
              <w:t>принципыпостроенияи</w:t>
            </w:r>
            <w:proofErr w:type="spellEnd"/>
            <w:r w:rsidRPr="0094122D">
              <w:rPr>
                <w:rFonts w:ascii="Times New Roman" w:hAnsi="Times New Roman"/>
                <w:sz w:val="24"/>
                <w:szCs w:val="24"/>
                <w:lang w:eastAsia="ru-RU"/>
              </w:rPr>
              <w:t xml:space="preserve"> методика проведения занятий хореографией.</w:t>
            </w:r>
          </w:p>
        </w:tc>
      </w:tr>
      <w:tr w:rsidR="00292C82" w:rsidRPr="0094122D">
        <w:tc>
          <w:tcPr>
            <w:tcW w:w="2696" w:type="dxa"/>
          </w:tcPr>
          <w:p w:rsidR="00292C82" w:rsidRPr="0094122D" w:rsidRDefault="00292C82" w:rsidP="00F97D00">
            <w:pPr>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lastRenderedPageBreak/>
              <w:t>ПК</w:t>
            </w:r>
            <w:proofErr w:type="gramStart"/>
            <w:r w:rsidRPr="0094122D">
              <w:rPr>
                <w:rFonts w:ascii="Times New Roman" w:hAnsi="Times New Roman"/>
                <w:sz w:val="24"/>
                <w:szCs w:val="24"/>
                <w:lang w:eastAsia="ru-RU"/>
              </w:rPr>
              <w:t>1</w:t>
            </w:r>
            <w:proofErr w:type="gramEnd"/>
            <w:r w:rsidRPr="0094122D">
              <w:rPr>
                <w:rFonts w:ascii="Times New Roman" w:hAnsi="Times New Roman"/>
                <w:sz w:val="24"/>
                <w:szCs w:val="24"/>
                <w:lang w:eastAsia="ru-RU"/>
              </w:rPr>
              <w:t>.2.</w:t>
            </w:r>
            <w:r w:rsidRPr="0094122D">
              <w:rPr>
                <w:rFonts w:ascii="Times New Roman" w:hAnsi="Times New Roman"/>
                <w:spacing w:val="-3"/>
                <w:sz w:val="24"/>
                <w:szCs w:val="24"/>
                <w:lang w:eastAsia="ru-RU"/>
              </w:rPr>
              <w:t xml:space="preserve"> Осуществлять поиск и р</w:t>
            </w:r>
            <w:r w:rsidRPr="0094122D">
              <w:rPr>
                <w:rFonts w:ascii="Times New Roman" w:hAnsi="Times New Roman"/>
                <w:sz w:val="24"/>
                <w:szCs w:val="24"/>
                <w:lang w:eastAsia="ru-RU"/>
              </w:rPr>
              <w:t xml:space="preserve">еализацию лучших образцов народного художественного творчества в работе </w:t>
            </w:r>
            <w:proofErr w:type="spellStart"/>
            <w:r w:rsidRPr="0094122D">
              <w:rPr>
                <w:rFonts w:ascii="Times New Roman" w:hAnsi="Times New Roman"/>
                <w:sz w:val="24"/>
                <w:szCs w:val="24"/>
                <w:lang w:eastAsia="ru-RU"/>
              </w:rPr>
              <w:t>слюбительскимтворческимколлективом</w:t>
            </w:r>
            <w:proofErr w:type="spellEnd"/>
            <w:r w:rsidRPr="0094122D">
              <w:rPr>
                <w:rFonts w:ascii="Times New Roman" w:hAnsi="Times New Roman"/>
                <w:sz w:val="24"/>
                <w:szCs w:val="24"/>
                <w:lang w:eastAsia="ru-RU"/>
              </w:rPr>
              <w:t xml:space="preserve">.  </w:t>
            </w:r>
          </w:p>
          <w:p w:rsidR="00292C82" w:rsidRPr="0094122D" w:rsidRDefault="00292C82" w:rsidP="00F97D00">
            <w:pPr>
              <w:spacing w:after="0" w:line="240" w:lineRule="auto"/>
              <w:rPr>
                <w:rFonts w:ascii="Times New Roman" w:hAnsi="Times New Roman"/>
                <w:b/>
                <w:sz w:val="24"/>
                <w:szCs w:val="24"/>
                <w:lang w:eastAsia="ru-RU"/>
              </w:rPr>
            </w:pPr>
          </w:p>
        </w:tc>
        <w:tc>
          <w:tcPr>
            <w:tcW w:w="6943" w:type="dxa"/>
          </w:tcPr>
          <w:p w:rsidR="00292C82" w:rsidRPr="0094122D" w:rsidRDefault="00292C82" w:rsidP="00F97D00">
            <w:pPr>
              <w:autoSpaceDE w:val="0"/>
              <w:autoSpaceDN w:val="0"/>
              <w:spacing w:after="0" w:line="240" w:lineRule="auto"/>
              <w:rPr>
                <w:rFonts w:ascii="Times New Roman" w:hAnsi="Times New Roman"/>
                <w:b/>
                <w:sz w:val="24"/>
                <w:szCs w:val="24"/>
                <w:lang w:eastAsia="ru-RU"/>
              </w:rPr>
            </w:pPr>
            <w:proofErr w:type="spellStart"/>
            <w:r w:rsidRPr="0094122D">
              <w:rPr>
                <w:rFonts w:ascii="Times New Roman" w:hAnsi="Times New Roman"/>
                <w:b/>
                <w:sz w:val="24"/>
                <w:szCs w:val="24"/>
                <w:lang w:eastAsia="ru-RU"/>
              </w:rPr>
              <w:t>Практическийопыт</w:t>
            </w:r>
            <w:proofErr w:type="spellEnd"/>
            <w:r w:rsidRPr="0094122D">
              <w:rPr>
                <w:rFonts w:ascii="Times New Roman" w:hAnsi="Times New Roman"/>
                <w:b/>
                <w:sz w:val="24"/>
                <w:szCs w:val="24"/>
                <w:lang w:eastAsia="ru-RU"/>
              </w:rPr>
              <w:t>:</w:t>
            </w:r>
          </w:p>
          <w:p w:rsidR="00292C82" w:rsidRPr="0094122D" w:rsidRDefault="00292C82" w:rsidP="00F97D00">
            <w:pPr>
              <w:tabs>
                <w:tab w:val="left" w:pos="4570"/>
              </w:tabs>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w:t>
            </w:r>
            <w:proofErr w:type="spellStart"/>
            <w:r w:rsidRPr="0094122D">
              <w:rPr>
                <w:rFonts w:ascii="Times New Roman" w:hAnsi="Times New Roman"/>
                <w:sz w:val="24"/>
                <w:szCs w:val="24"/>
                <w:lang w:eastAsia="ru-RU"/>
              </w:rPr>
              <w:t>постановкатанцевпозаписи</w:t>
            </w:r>
            <w:proofErr w:type="spellEnd"/>
            <w:r w:rsidRPr="0094122D">
              <w:rPr>
                <w:rFonts w:ascii="Times New Roman" w:hAnsi="Times New Roman"/>
                <w:sz w:val="24"/>
                <w:szCs w:val="24"/>
                <w:lang w:eastAsia="ru-RU"/>
              </w:rPr>
              <w:t xml:space="preserve">; </w:t>
            </w:r>
          </w:p>
          <w:p w:rsidR="00292C82" w:rsidRPr="0094122D" w:rsidRDefault="00292C82" w:rsidP="00F97D00">
            <w:pPr>
              <w:tabs>
                <w:tab w:val="left" w:pos="4570"/>
              </w:tabs>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ведение различных видов репетиционной работы в любительском творческом коллективе; </w:t>
            </w:r>
          </w:p>
          <w:p w:rsidR="00292C82" w:rsidRPr="0094122D" w:rsidRDefault="00292C82" w:rsidP="00F97D00">
            <w:pPr>
              <w:tabs>
                <w:tab w:val="left" w:pos="4570"/>
              </w:tabs>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подбор средств художественного оформления хореографических номеров приемы постановочной работы; </w:t>
            </w:r>
          </w:p>
          <w:p w:rsidR="00292C82" w:rsidRPr="0094122D" w:rsidRDefault="00292C82" w:rsidP="00F97D00">
            <w:pPr>
              <w:tabs>
                <w:tab w:val="left" w:pos="4570"/>
              </w:tabs>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использование приемов постановочной работы</w:t>
            </w:r>
          </w:p>
          <w:p w:rsidR="00292C82" w:rsidRPr="0094122D" w:rsidRDefault="00292C82" w:rsidP="00F97D00">
            <w:pPr>
              <w:tabs>
                <w:tab w:val="left" w:pos="4570"/>
              </w:tabs>
              <w:autoSpaceDE w:val="0"/>
              <w:autoSpaceDN w:val="0"/>
              <w:spacing w:after="0" w:line="240" w:lineRule="auto"/>
              <w:rPr>
                <w:rFonts w:ascii="Times New Roman" w:hAnsi="Times New Roman"/>
                <w:b/>
                <w:sz w:val="24"/>
                <w:szCs w:val="24"/>
                <w:lang w:eastAsia="ru-RU"/>
              </w:rPr>
            </w:pPr>
            <w:r w:rsidRPr="0094122D">
              <w:rPr>
                <w:rFonts w:ascii="Times New Roman" w:hAnsi="Times New Roman"/>
                <w:b/>
                <w:sz w:val="24"/>
                <w:szCs w:val="24"/>
                <w:lang w:eastAsia="ru-RU"/>
              </w:rPr>
              <w:t>Умения:</w:t>
            </w:r>
          </w:p>
          <w:p w:rsidR="00292C82" w:rsidRPr="0094122D" w:rsidRDefault="00292C82" w:rsidP="00F97D00">
            <w:pPr>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w:t>
            </w:r>
            <w:proofErr w:type="spellStart"/>
            <w:r w:rsidRPr="0094122D">
              <w:rPr>
                <w:rFonts w:ascii="Times New Roman" w:hAnsi="Times New Roman"/>
                <w:sz w:val="24"/>
                <w:szCs w:val="24"/>
                <w:lang w:eastAsia="ru-RU"/>
              </w:rPr>
              <w:t>разбиратьиставитьтанецпозаписи</w:t>
            </w:r>
            <w:proofErr w:type="gramStart"/>
            <w:r w:rsidRPr="0094122D">
              <w:rPr>
                <w:rFonts w:ascii="Times New Roman" w:hAnsi="Times New Roman"/>
                <w:sz w:val="24"/>
                <w:szCs w:val="24"/>
                <w:lang w:eastAsia="ru-RU"/>
              </w:rPr>
              <w:t>,в</w:t>
            </w:r>
            <w:proofErr w:type="gramEnd"/>
            <w:r w:rsidRPr="0094122D">
              <w:rPr>
                <w:rFonts w:ascii="Times New Roman" w:hAnsi="Times New Roman"/>
                <w:sz w:val="24"/>
                <w:szCs w:val="24"/>
                <w:lang w:eastAsia="ru-RU"/>
              </w:rPr>
              <w:t>ести</w:t>
            </w:r>
            <w:proofErr w:type="spellEnd"/>
            <w:r w:rsidRPr="0094122D">
              <w:rPr>
                <w:rFonts w:ascii="Times New Roman" w:hAnsi="Times New Roman"/>
                <w:sz w:val="24"/>
                <w:szCs w:val="24"/>
                <w:lang w:eastAsia="ru-RU"/>
              </w:rPr>
              <w:t xml:space="preserve"> </w:t>
            </w:r>
            <w:proofErr w:type="spellStart"/>
            <w:r w:rsidRPr="0094122D">
              <w:rPr>
                <w:rFonts w:ascii="Times New Roman" w:hAnsi="Times New Roman"/>
                <w:sz w:val="24"/>
                <w:szCs w:val="24"/>
                <w:lang w:eastAsia="ru-RU"/>
              </w:rPr>
              <w:t>репетиционнуюработу</w:t>
            </w:r>
            <w:proofErr w:type="spellEnd"/>
            <w:r w:rsidRPr="0094122D">
              <w:rPr>
                <w:rFonts w:ascii="Times New Roman" w:hAnsi="Times New Roman"/>
                <w:sz w:val="24"/>
                <w:szCs w:val="24"/>
                <w:lang w:eastAsia="ru-RU"/>
              </w:rPr>
              <w:t xml:space="preserve">; </w:t>
            </w:r>
          </w:p>
          <w:p w:rsidR="00292C82" w:rsidRPr="0094122D" w:rsidRDefault="00292C82" w:rsidP="00F97D00">
            <w:pPr>
              <w:autoSpaceDE w:val="0"/>
              <w:autoSpaceDN w:val="0"/>
              <w:spacing w:after="0" w:line="240" w:lineRule="auto"/>
              <w:rPr>
                <w:rFonts w:ascii="Times New Roman" w:hAnsi="Times New Roman"/>
                <w:spacing w:val="1"/>
                <w:sz w:val="24"/>
                <w:szCs w:val="24"/>
                <w:lang w:eastAsia="ru-RU"/>
              </w:rPr>
            </w:pPr>
            <w:r w:rsidRPr="0094122D">
              <w:rPr>
                <w:rFonts w:ascii="Times New Roman" w:hAnsi="Times New Roman"/>
                <w:sz w:val="24"/>
                <w:szCs w:val="24"/>
                <w:lang w:eastAsia="ru-RU"/>
              </w:rPr>
              <w:t xml:space="preserve">- воплощать манеру, совершенствовать технику </w:t>
            </w:r>
            <w:proofErr w:type="spellStart"/>
            <w:r w:rsidRPr="0094122D">
              <w:rPr>
                <w:rFonts w:ascii="Times New Roman" w:hAnsi="Times New Roman"/>
                <w:sz w:val="24"/>
                <w:szCs w:val="24"/>
                <w:lang w:eastAsia="ru-RU"/>
              </w:rPr>
              <w:t>ивыразительность</w:t>
            </w:r>
            <w:proofErr w:type="spellEnd"/>
            <w:r w:rsidRPr="0094122D">
              <w:rPr>
                <w:rFonts w:ascii="Times New Roman" w:hAnsi="Times New Roman"/>
                <w:sz w:val="24"/>
                <w:szCs w:val="24"/>
                <w:lang w:eastAsia="ru-RU"/>
              </w:rPr>
              <w:t xml:space="preserve"> исполнения народных танцев;</w:t>
            </w:r>
          </w:p>
          <w:p w:rsidR="00292C82" w:rsidRPr="0094122D" w:rsidRDefault="00292C82" w:rsidP="00F97D00">
            <w:pPr>
              <w:autoSpaceDE w:val="0"/>
              <w:autoSpaceDN w:val="0"/>
              <w:spacing w:after="0" w:line="240" w:lineRule="auto"/>
              <w:rPr>
                <w:rFonts w:ascii="Times New Roman" w:hAnsi="Times New Roman"/>
                <w:sz w:val="24"/>
                <w:szCs w:val="24"/>
                <w:lang w:eastAsia="ru-RU"/>
              </w:rPr>
            </w:pPr>
            <w:r w:rsidRPr="0094122D">
              <w:rPr>
                <w:rFonts w:ascii="Times New Roman" w:hAnsi="Times New Roman"/>
                <w:spacing w:val="1"/>
                <w:sz w:val="24"/>
                <w:szCs w:val="24"/>
                <w:lang w:eastAsia="ru-RU"/>
              </w:rPr>
              <w:t xml:space="preserve">- </w:t>
            </w:r>
            <w:r w:rsidRPr="0094122D">
              <w:rPr>
                <w:rFonts w:ascii="Times New Roman" w:hAnsi="Times New Roman"/>
                <w:sz w:val="24"/>
                <w:szCs w:val="24"/>
                <w:lang w:eastAsia="ru-RU"/>
              </w:rPr>
              <w:t xml:space="preserve">подбирать музыку к танцам и работать с музыкальным материалом </w:t>
            </w:r>
          </w:p>
          <w:p w:rsidR="00292C82" w:rsidRPr="0094122D" w:rsidRDefault="00292C82" w:rsidP="00F97D00">
            <w:pPr>
              <w:autoSpaceDE w:val="0"/>
              <w:autoSpaceDN w:val="0"/>
              <w:spacing w:after="0" w:line="240" w:lineRule="auto"/>
              <w:rPr>
                <w:rFonts w:ascii="Times New Roman" w:hAnsi="Times New Roman"/>
                <w:b/>
                <w:sz w:val="24"/>
                <w:szCs w:val="24"/>
                <w:lang w:eastAsia="ru-RU"/>
              </w:rPr>
            </w:pPr>
            <w:r w:rsidRPr="0094122D">
              <w:rPr>
                <w:rFonts w:ascii="Times New Roman" w:hAnsi="Times New Roman"/>
                <w:b/>
                <w:sz w:val="24"/>
                <w:szCs w:val="24"/>
                <w:lang w:eastAsia="ru-RU"/>
              </w:rPr>
              <w:t>Знания:</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репертуар ведущих народных </w:t>
            </w:r>
            <w:proofErr w:type="spellStart"/>
            <w:r w:rsidRPr="0094122D">
              <w:rPr>
                <w:rFonts w:ascii="Times New Roman" w:hAnsi="Times New Roman"/>
                <w:sz w:val="24"/>
                <w:szCs w:val="24"/>
                <w:lang w:eastAsia="ru-RU"/>
              </w:rPr>
              <w:t>танцевальныхансамблей</w:t>
            </w:r>
            <w:proofErr w:type="spellEnd"/>
            <w:r w:rsidRPr="0094122D">
              <w:rPr>
                <w:rFonts w:ascii="Times New Roman" w:hAnsi="Times New Roman"/>
                <w:sz w:val="24"/>
                <w:szCs w:val="24"/>
                <w:lang w:eastAsia="ru-RU"/>
              </w:rPr>
              <w:t xml:space="preserve">; </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хореографическое творчество разных народов; </w:t>
            </w:r>
          </w:p>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sz w:val="24"/>
                <w:szCs w:val="24"/>
                <w:lang w:eastAsia="ru-RU"/>
              </w:rPr>
              <w:t>- методические принципы ведения постановочной репетиционной работы при изучении образцов хореографического творчества</w:t>
            </w:r>
          </w:p>
        </w:tc>
      </w:tr>
      <w:tr w:rsidR="00292C82" w:rsidRPr="0094122D">
        <w:tc>
          <w:tcPr>
            <w:tcW w:w="2696" w:type="dxa"/>
          </w:tcPr>
          <w:p w:rsidR="00292C82" w:rsidRPr="0094122D" w:rsidRDefault="00292C82" w:rsidP="00F97D00">
            <w:pPr>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ПК 1.3. Разрабатывать сценарные</w:t>
            </w:r>
            <w:r w:rsidRPr="0094122D">
              <w:rPr>
                <w:rFonts w:ascii="Times New Roman" w:hAnsi="Times New Roman"/>
                <w:spacing w:val="-5"/>
                <w:sz w:val="24"/>
                <w:szCs w:val="24"/>
                <w:lang w:eastAsia="ru-RU"/>
              </w:rPr>
              <w:t xml:space="preserve"> и постановочные </w:t>
            </w:r>
            <w:r w:rsidRPr="0094122D">
              <w:rPr>
                <w:rFonts w:ascii="Times New Roman" w:hAnsi="Times New Roman"/>
                <w:sz w:val="24"/>
                <w:szCs w:val="24"/>
                <w:lang w:eastAsia="ru-RU"/>
              </w:rPr>
              <w:t xml:space="preserve">планы, </w:t>
            </w:r>
            <w:proofErr w:type="spellStart"/>
            <w:r w:rsidRPr="0094122D">
              <w:rPr>
                <w:rFonts w:ascii="Times New Roman" w:hAnsi="Times New Roman"/>
                <w:sz w:val="24"/>
                <w:szCs w:val="24"/>
                <w:lang w:eastAsia="ru-RU"/>
              </w:rPr>
              <w:t>художественныепрограммы</w:t>
            </w:r>
            <w:proofErr w:type="spellEnd"/>
            <w:r w:rsidRPr="0094122D">
              <w:rPr>
                <w:rFonts w:ascii="Times New Roman" w:hAnsi="Times New Roman"/>
                <w:sz w:val="24"/>
                <w:szCs w:val="24"/>
                <w:lang w:eastAsia="ru-RU"/>
              </w:rPr>
              <w:t xml:space="preserve"> и творческие проекты.  </w:t>
            </w:r>
          </w:p>
          <w:p w:rsidR="00292C82" w:rsidRPr="0094122D" w:rsidRDefault="00292C82" w:rsidP="00F97D00">
            <w:pPr>
              <w:spacing w:after="0" w:line="240" w:lineRule="auto"/>
              <w:rPr>
                <w:rFonts w:ascii="Times New Roman" w:hAnsi="Times New Roman"/>
                <w:b/>
                <w:sz w:val="24"/>
                <w:szCs w:val="24"/>
                <w:lang w:eastAsia="ru-RU"/>
              </w:rPr>
            </w:pPr>
          </w:p>
        </w:tc>
        <w:tc>
          <w:tcPr>
            <w:tcW w:w="6943" w:type="dxa"/>
          </w:tcPr>
          <w:p w:rsidR="00292C82" w:rsidRPr="0094122D" w:rsidRDefault="00292C82" w:rsidP="00F97D00">
            <w:pPr>
              <w:autoSpaceDE w:val="0"/>
              <w:autoSpaceDN w:val="0"/>
              <w:spacing w:after="0" w:line="240" w:lineRule="auto"/>
              <w:rPr>
                <w:rFonts w:ascii="Times New Roman" w:hAnsi="Times New Roman"/>
                <w:b/>
                <w:sz w:val="24"/>
                <w:szCs w:val="24"/>
                <w:lang w:eastAsia="ru-RU"/>
              </w:rPr>
            </w:pPr>
            <w:proofErr w:type="spellStart"/>
            <w:r w:rsidRPr="0094122D">
              <w:rPr>
                <w:rFonts w:ascii="Times New Roman" w:hAnsi="Times New Roman"/>
                <w:b/>
                <w:sz w:val="24"/>
                <w:szCs w:val="24"/>
                <w:lang w:eastAsia="ru-RU"/>
              </w:rPr>
              <w:t>Практическийопыт</w:t>
            </w:r>
            <w:proofErr w:type="spellEnd"/>
            <w:r w:rsidRPr="0094122D">
              <w:rPr>
                <w:rFonts w:ascii="Times New Roman" w:hAnsi="Times New Roman"/>
                <w:b/>
                <w:sz w:val="24"/>
                <w:szCs w:val="24"/>
                <w:lang w:eastAsia="ru-RU"/>
              </w:rPr>
              <w:t>:</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подготовки к показу хореографических произведений из репертуара любительского творческого коллектива; </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проведение творческих мероприятий и концертов силами (или при участии) любительского творческого коллектива</w:t>
            </w:r>
          </w:p>
          <w:p w:rsidR="00292C82" w:rsidRPr="0094122D" w:rsidRDefault="00292C82" w:rsidP="00F97D00">
            <w:pPr>
              <w:tabs>
                <w:tab w:val="left" w:pos="4570"/>
              </w:tabs>
              <w:autoSpaceDE w:val="0"/>
              <w:autoSpaceDN w:val="0"/>
              <w:spacing w:after="0" w:line="240" w:lineRule="auto"/>
              <w:rPr>
                <w:rFonts w:ascii="Times New Roman" w:hAnsi="Times New Roman"/>
                <w:b/>
                <w:sz w:val="24"/>
                <w:szCs w:val="24"/>
                <w:lang w:eastAsia="ru-RU"/>
              </w:rPr>
            </w:pPr>
            <w:r w:rsidRPr="0094122D">
              <w:rPr>
                <w:rFonts w:ascii="Times New Roman" w:hAnsi="Times New Roman"/>
                <w:b/>
                <w:sz w:val="24"/>
                <w:szCs w:val="24"/>
                <w:lang w:eastAsia="ru-RU"/>
              </w:rPr>
              <w:t>Умения:</w:t>
            </w:r>
          </w:p>
          <w:p w:rsidR="00292C82" w:rsidRPr="0094122D" w:rsidRDefault="00292C82" w:rsidP="00F97D00">
            <w:pPr>
              <w:tabs>
                <w:tab w:val="left" w:pos="4570"/>
              </w:tabs>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w:t>
            </w:r>
            <w:proofErr w:type="spellStart"/>
            <w:r w:rsidRPr="0094122D">
              <w:rPr>
                <w:rFonts w:ascii="Times New Roman" w:hAnsi="Times New Roman"/>
                <w:sz w:val="24"/>
                <w:szCs w:val="24"/>
                <w:lang w:eastAsia="ru-RU"/>
              </w:rPr>
              <w:t>анализироватьиразрабатыватьдраматургическую</w:t>
            </w:r>
            <w:proofErr w:type="spellEnd"/>
            <w:r w:rsidRPr="0094122D">
              <w:rPr>
                <w:rFonts w:ascii="Times New Roman" w:hAnsi="Times New Roman"/>
                <w:sz w:val="24"/>
                <w:szCs w:val="24"/>
                <w:lang w:eastAsia="ru-RU"/>
              </w:rPr>
              <w:t xml:space="preserve"> основу хореографического </w:t>
            </w:r>
            <w:r w:rsidRPr="0094122D">
              <w:rPr>
                <w:rFonts w:ascii="Times New Roman" w:hAnsi="Times New Roman"/>
                <w:sz w:val="24"/>
                <w:szCs w:val="24"/>
                <w:lang w:eastAsia="ru-RU"/>
              </w:rPr>
              <w:lastRenderedPageBreak/>
              <w:t>произведения;</w:t>
            </w:r>
          </w:p>
          <w:p w:rsidR="00292C82" w:rsidRPr="0094122D" w:rsidRDefault="00292C82" w:rsidP="00F97D00">
            <w:pPr>
              <w:tabs>
                <w:tab w:val="left" w:pos="4570"/>
              </w:tabs>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разрабатыватьпостановочныйпланиосуществлятьхореографическуюпостановку;</w:t>
            </w:r>
          </w:p>
          <w:p w:rsidR="00292C82" w:rsidRPr="0094122D" w:rsidRDefault="00292C82" w:rsidP="00F97D00">
            <w:pPr>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подбирать музыку к танцам и работать с </w:t>
            </w:r>
            <w:proofErr w:type="spellStart"/>
            <w:r w:rsidRPr="0094122D">
              <w:rPr>
                <w:rFonts w:ascii="Times New Roman" w:hAnsi="Times New Roman"/>
                <w:sz w:val="24"/>
                <w:szCs w:val="24"/>
                <w:lang w:eastAsia="ru-RU"/>
              </w:rPr>
              <w:t>музыкальнымматериалом</w:t>
            </w:r>
            <w:proofErr w:type="spellEnd"/>
            <w:r w:rsidRPr="0094122D">
              <w:rPr>
                <w:rFonts w:ascii="Times New Roman" w:hAnsi="Times New Roman"/>
                <w:sz w:val="24"/>
                <w:szCs w:val="24"/>
                <w:lang w:eastAsia="ru-RU"/>
              </w:rPr>
              <w:t xml:space="preserve">; </w:t>
            </w:r>
          </w:p>
          <w:p w:rsidR="00292C82" w:rsidRPr="0094122D" w:rsidRDefault="00292C82" w:rsidP="00F97D00">
            <w:pPr>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разрабатывать тематику и составлять график проведения творческих мероприятий</w:t>
            </w:r>
          </w:p>
          <w:p w:rsidR="00292C82" w:rsidRPr="0094122D" w:rsidRDefault="00292C82" w:rsidP="00F97D00">
            <w:pPr>
              <w:autoSpaceDE w:val="0"/>
              <w:autoSpaceDN w:val="0"/>
              <w:spacing w:after="0" w:line="240" w:lineRule="auto"/>
              <w:rPr>
                <w:rFonts w:ascii="Times New Roman" w:hAnsi="Times New Roman"/>
                <w:b/>
                <w:sz w:val="24"/>
                <w:szCs w:val="24"/>
                <w:lang w:eastAsia="ru-RU"/>
              </w:rPr>
            </w:pPr>
            <w:r w:rsidRPr="0094122D">
              <w:rPr>
                <w:rFonts w:ascii="Times New Roman" w:hAnsi="Times New Roman"/>
                <w:b/>
                <w:sz w:val="24"/>
                <w:szCs w:val="24"/>
                <w:lang w:eastAsia="ru-RU"/>
              </w:rPr>
              <w:t>Знания:</w:t>
            </w:r>
          </w:p>
          <w:p w:rsidR="00292C82" w:rsidRPr="0094122D" w:rsidRDefault="00292C82" w:rsidP="00F97D00">
            <w:pPr>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теоретические основы и практика создания хореографического произведения; </w:t>
            </w:r>
          </w:p>
          <w:p w:rsidR="00292C82" w:rsidRPr="0094122D" w:rsidRDefault="00292C82" w:rsidP="00F97D00">
            <w:pPr>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драматургические принципы составления дивертисментов, концертных программ; </w:t>
            </w:r>
          </w:p>
          <w:p w:rsidR="00292C82" w:rsidRPr="0094122D" w:rsidRDefault="00292C82" w:rsidP="00F97D00">
            <w:pPr>
              <w:autoSpaceDE w:val="0"/>
              <w:autoSpaceDN w:val="0"/>
              <w:spacing w:after="0" w:line="240" w:lineRule="auto"/>
              <w:rPr>
                <w:rFonts w:ascii="Times New Roman" w:hAnsi="Times New Roman"/>
                <w:b/>
                <w:sz w:val="24"/>
                <w:szCs w:val="24"/>
                <w:lang w:eastAsia="ru-RU"/>
              </w:rPr>
            </w:pPr>
            <w:r w:rsidRPr="0094122D">
              <w:rPr>
                <w:rFonts w:ascii="Times New Roman" w:hAnsi="Times New Roman"/>
                <w:sz w:val="24"/>
                <w:szCs w:val="24"/>
                <w:lang w:eastAsia="ru-RU"/>
              </w:rPr>
              <w:t>- принципы разработки приемов художественного оформления творческого проекта</w:t>
            </w:r>
          </w:p>
        </w:tc>
      </w:tr>
      <w:tr w:rsidR="00292C82" w:rsidRPr="0094122D">
        <w:tc>
          <w:tcPr>
            <w:tcW w:w="2696" w:type="dxa"/>
          </w:tcPr>
          <w:p w:rsidR="00292C82" w:rsidRPr="0094122D" w:rsidRDefault="00292C82" w:rsidP="00F97D00">
            <w:pPr>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lastRenderedPageBreak/>
              <w:t>ПК 1.4. Осуществлять реализацию творческим коллективом художественных программ, постановок, проектов.</w:t>
            </w:r>
          </w:p>
          <w:p w:rsidR="00292C82" w:rsidRPr="0094122D" w:rsidRDefault="00292C82" w:rsidP="00F97D00">
            <w:pPr>
              <w:autoSpaceDE w:val="0"/>
              <w:autoSpaceDN w:val="0"/>
              <w:spacing w:after="0" w:line="240" w:lineRule="auto"/>
              <w:rPr>
                <w:rFonts w:ascii="Times New Roman" w:hAnsi="Times New Roman"/>
                <w:sz w:val="24"/>
                <w:szCs w:val="24"/>
                <w:lang w:eastAsia="ru-RU"/>
              </w:rPr>
            </w:pPr>
          </w:p>
          <w:p w:rsidR="00292C82" w:rsidRPr="0094122D" w:rsidRDefault="00292C82" w:rsidP="00F97D00">
            <w:pPr>
              <w:spacing w:after="0" w:line="240" w:lineRule="auto"/>
              <w:rPr>
                <w:rFonts w:ascii="Times New Roman" w:hAnsi="Times New Roman"/>
                <w:b/>
                <w:sz w:val="24"/>
                <w:szCs w:val="24"/>
                <w:lang w:eastAsia="ru-RU"/>
              </w:rPr>
            </w:pPr>
          </w:p>
        </w:tc>
        <w:tc>
          <w:tcPr>
            <w:tcW w:w="6943" w:type="dxa"/>
          </w:tcPr>
          <w:p w:rsidR="00292C82" w:rsidRPr="0094122D" w:rsidRDefault="00292C82" w:rsidP="00F97D00">
            <w:pPr>
              <w:autoSpaceDE w:val="0"/>
              <w:autoSpaceDN w:val="0"/>
              <w:spacing w:after="0" w:line="240" w:lineRule="auto"/>
              <w:rPr>
                <w:rFonts w:ascii="Times New Roman" w:hAnsi="Times New Roman"/>
                <w:b/>
                <w:sz w:val="24"/>
                <w:szCs w:val="24"/>
                <w:lang w:eastAsia="ru-RU"/>
              </w:rPr>
            </w:pPr>
            <w:proofErr w:type="spellStart"/>
            <w:r w:rsidRPr="0094122D">
              <w:rPr>
                <w:rFonts w:ascii="Times New Roman" w:hAnsi="Times New Roman"/>
                <w:b/>
                <w:sz w:val="24"/>
                <w:szCs w:val="24"/>
                <w:lang w:eastAsia="ru-RU"/>
              </w:rPr>
              <w:t>Практическийопыт</w:t>
            </w:r>
            <w:proofErr w:type="spellEnd"/>
            <w:r w:rsidRPr="0094122D">
              <w:rPr>
                <w:rFonts w:ascii="Times New Roman" w:hAnsi="Times New Roman"/>
                <w:b/>
                <w:sz w:val="24"/>
                <w:szCs w:val="24"/>
                <w:lang w:eastAsia="ru-RU"/>
              </w:rPr>
              <w:t xml:space="preserve">: </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работа над созданием и выпуском художественных программ при участии творческого коллектива; </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подготовка материальной базы для реализации творческих проектов </w:t>
            </w:r>
          </w:p>
          <w:p w:rsidR="00292C82" w:rsidRPr="0094122D" w:rsidRDefault="00292C82" w:rsidP="00F97D00">
            <w:pPr>
              <w:tabs>
                <w:tab w:val="left" w:pos="4570"/>
              </w:tabs>
              <w:autoSpaceDE w:val="0"/>
              <w:autoSpaceDN w:val="0"/>
              <w:spacing w:after="0" w:line="240" w:lineRule="auto"/>
              <w:rPr>
                <w:rFonts w:ascii="Times New Roman" w:hAnsi="Times New Roman"/>
                <w:b/>
                <w:sz w:val="24"/>
                <w:szCs w:val="24"/>
                <w:lang w:eastAsia="ru-RU"/>
              </w:rPr>
            </w:pPr>
            <w:r w:rsidRPr="0094122D">
              <w:rPr>
                <w:rFonts w:ascii="Times New Roman" w:hAnsi="Times New Roman"/>
                <w:b/>
                <w:sz w:val="24"/>
                <w:szCs w:val="24"/>
                <w:lang w:eastAsia="ru-RU"/>
              </w:rPr>
              <w:t>Умения:</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планировать подготовку мероприятий, разрабатывать график репетиций и вести репетиционную работу с участниками коллектива; </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w:t>
            </w:r>
            <w:proofErr w:type="spellStart"/>
            <w:r w:rsidRPr="0094122D">
              <w:rPr>
                <w:rFonts w:ascii="Times New Roman" w:hAnsi="Times New Roman"/>
                <w:sz w:val="24"/>
                <w:szCs w:val="24"/>
                <w:lang w:eastAsia="ru-RU"/>
              </w:rPr>
              <w:t>работавкачествеисполнителяипостановщикаразличныхтанцев</w:t>
            </w:r>
            <w:proofErr w:type="spellEnd"/>
            <w:r w:rsidRPr="0094122D">
              <w:rPr>
                <w:rFonts w:ascii="Times New Roman" w:hAnsi="Times New Roman"/>
                <w:sz w:val="24"/>
                <w:szCs w:val="24"/>
                <w:lang w:eastAsia="ru-RU"/>
              </w:rPr>
              <w:t xml:space="preserve"> </w:t>
            </w:r>
          </w:p>
          <w:p w:rsidR="00292C82" w:rsidRPr="0094122D" w:rsidRDefault="00292C82" w:rsidP="00F97D00">
            <w:pPr>
              <w:autoSpaceDE w:val="0"/>
              <w:autoSpaceDN w:val="0"/>
              <w:spacing w:after="0" w:line="240" w:lineRule="auto"/>
              <w:rPr>
                <w:rFonts w:ascii="Times New Roman" w:hAnsi="Times New Roman"/>
                <w:b/>
                <w:sz w:val="24"/>
                <w:szCs w:val="24"/>
                <w:lang w:eastAsia="ru-RU"/>
              </w:rPr>
            </w:pPr>
            <w:r w:rsidRPr="0094122D">
              <w:rPr>
                <w:rFonts w:ascii="Times New Roman" w:hAnsi="Times New Roman"/>
                <w:b/>
                <w:sz w:val="24"/>
                <w:szCs w:val="24"/>
                <w:lang w:eastAsia="ru-RU"/>
              </w:rPr>
              <w:t>Знания:</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приемы постановочной работы; </w:t>
            </w:r>
          </w:p>
          <w:p w:rsidR="00292C82" w:rsidRPr="0094122D" w:rsidRDefault="00292C82" w:rsidP="00F97D00">
            <w:pPr>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методика </w:t>
            </w:r>
            <w:proofErr w:type="spellStart"/>
            <w:r w:rsidRPr="0094122D">
              <w:rPr>
                <w:rFonts w:ascii="Times New Roman" w:hAnsi="Times New Roman"/>
                <w:sz w:val="24"/>
                <w:szCs w:val="24"/>
                <w:lang w:eastAsia="ru-RU"/>
              </w:rPr>
              <w:t>созданияхореографическогономера</w:t>
            </w:r>
            <w:proofErr w:type="spellEnd"/>
            <w:r w:rsidRPr="0094122D">
              <w:rPr>
                <w:rFonts w:ascii="Times New Roman" w:hAnsi="Times New Roman"/>
                <w:sz w:val="24"/>
                <w:szCs w:val="24"/>
                <w:lang w:eastAsia="ru-RU"/>
              </w:rPr>
              <w:t xml:space="preserve">; </w:t>
            </w:r>
          </w:p>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sz w:val="24"/>
                <w:szCs w:val="24"/>
                <w:lang w:eastAsia="ru-RU"/>
              </w:rPr>
              <w:t>- основные принципы работы с техническим персоналом сценических площадок</w:t>
            </w:r>
          </w:p>
        </w:tc>
      </w:tr>
      <w:tr w:rsidR="00292C82" w:rsidRPr="0094122D">
        <w:tc>
          <w:tcPr>
            <w:tcW w:w="2696" w:type="dxa"/>
          </w:tcPr>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sz w:val="24"/>
                <w:szCs w:val="24"/>
                <w:lang w:eastAsia="ru-RU"/>
              </w:rPr>
              <w:t>ПК 1.5. Лично участвовать в качестве исполнителя в осуществляемых художественных программах, постановках, проектах.</w:t>
            </w:r>
          </w:p>
        </w:tc>
        <w:tc>
          <w:tcPr>
            <w:tcW w:w="6943" w:type="dxa"/>
          </w:tcPr>
          <w:p w:rsidR="00292C82" w:rsidRPr="0094122D" w:rsidRDefault="00292C82" w:rsidP="00F97D00">
            <w:pPr>
              <w:autoSpaceDE w:val="0"/>
              <w:autoSpaceDN w:val="0"/>
              <w:spacing w:after="0" w:line="240" w:lineRule="auto"/>
              <w:rPr>
                <w:rFonts w:ascii="Times New Roman" w:hAnsi="Times New Roman"/>
                <w:b/>
                <w:sz w:val="24"/>
                <w:szCs w:val="24"/>
                <w:lang w:eastAsia="ru-RU"/>
              </w:rPr>
            </w:pPr>
            <w:proofErr w:type="spellStart"/>
            <w:r w:rsidRPr="0094122D">
              <w:rPr>
                <w:rFonts w:ascii="Times New Roman" w:hAnsi="Times New Roman"/>
                <w:b/>
                <w:sz w:val="24"/>
                <w:szCs w:val="24"/>
                <w:lang w:eastAsia="ru-RU"/>
              </w:rPr>
              <w:t>Практическийопыт</w:t>
            </w:r>
            <w:proofErr w:type="spellEnd"/>
            <w:r w:rsidRPr="0094122D">
              <w:rPr>
                <w:rFonts w:ascii="Times New Roman" w:hAnsi="Times New Roman"/>
                <w:b/>
                <w:sz w:val="24"/>
                <w:szCs w:val="24"/>
                <w:lang w:eastAsia="ru-RU"/>
              </w:rPr>
              <w:t>:</w:t>
            </w:r>
          </w:p>
          <w:p w:rsidR="00292C82" w:rsidRPr="0094122D" w:rsidRDefault="00292C82" w:rsidP="00F97D00">
            <w:pPr>
              <w:autoSpaceDE w:val="0"/>
              <w:autoSpaceDN w:val="0"/>
              <w:spacing w:after="0" w:line="240" w:lineRule="auto"/>
              <w:rPr>
                <w:rFonts w:ascii="Times New Roman" w:hAnsi="Times New Roman"/>
                <w:b/>
                <w:sz w:val="24"/>
                <w:szCs w:val="24"/>
                <w:lang w:eastAsia="ru-RU"/>
              </w:rPr>
            </w:pPr>
            <w:r w:rsidRPr="0094122D">
              <w:rPr>
                <w:rFonts w:ascii="Times New Roman" w:hAnsi="Times New Roman"/>
                <w:sz w:val="24"/>
                <w:szCs w:val="24"/>
                <w:lang w:eastAsia="ru-RU"/>
              </w:rPr>
              <w:t xml:space="preserve">- </w:t>
            </w:r>
            <w:proofErr w:type="spellStart"/>
            <w:r w:rsidRPr="0094122D">
              <w:rPr>
                <w:rFonts w:ascii="Times New Roman" w:hAnsi="Times New Roman"/>
                <w:sz w:val="24"/>
                <w:szCs w:val="24"/>
                <w:lang w:eastAsia="ru-RU"/>
              </w:rPr>
              <w:t>работавкачествеисполнителяразличныхтанцев</w:t>
            </w:r>
            <w:proofErr w:type="spellEnd"/>
          </w:p>
          <w:p w:rsidR="00292C82" w:rsidRPr="0094122D" w:rsidRDefault="00292C82" w:rsidP="00F97D00">
            <w:pPr>
              <w:tabs>
                <w:tab w:val="left" w:pos="4570"/>
              </w:tabs>
              <w:autoSpaceDE w:val="0"/>
              <w:autoSpaceDN w:val="0"/>
              <w:spacing w:after="0" w:line="240" w:lineRule="auto"/>
              <w:rPr>
                <w:rFonts w:ascii="Times New Roman" w:hAnsi="Times New Roman"/>
                <w:b/>
                <w:sz w:val="24"/>
                <w:szCs w:val="24"/>
                <w:lang w:eastAsia="ru-RU"/>
              </w:rPr>
            </w:pPr>
            <w:r w:rsidRPr="0094122D">
              <w:rPr>
                <w:rFonts w:ascii="Times New Roman" w:hAnsi="Times New Roman"/>
                <w:b/>
                <w:sz w:val="24"/>
                <w:szCs w:val="24"/>
                <w:lang w:eastAsia="ru-RU"/>
              </w:rPr>
              <w:t>Умения:</w:t>
            </w:r>
          </w:p>
          <w:p w:rsidR="00292C82" w:rsidRPr="0094122D" w:rsidRDefault="00292C82" w:rsidP="00F97D00">
            <w:pPr>
              <w:tabs>
                <w:tab w:val="left" w:pos="4570"/>
              </w:tabs>
              <w:autoSpaceDE w:val="0"/>
              <w:autoSpaceDN w:val="0"/>
              <w:spacing w:after="0" w:line="240" w:lineRule="auto"/>
              <w:rPr>
                <w:rFonts w:ascii="Times New Roman" w:hAnsi="Times New Roman"/>
                <w:spacing w:val="1"/>
                <w:sz w:val="24"/>
                <w:szCs w:val="24"/>
                <w:lang w:eastAsia="ru-RU"/>
              </w:rPr>
            </w:pPr>
            <w:r w:rsidRPr="0094122D">
              <w:rPr>
                <w:rFonts w:ascii="Times New Roman" w:hAnsi="Times New Roman"/>
                <w:sz w:val="24"/>
                <w:szCs w:val="24"/>
                <w:lang w:eastAsia="ru-RU"/>
              </w:rPr>
              <w:t xml:space="preserve">- воплощать манеру, совершенствовать технику </w:t>
            </w:r>
            <w:proofErr w:type="spellStart"/>
            <w:r w:rsidRPr="0094122D">
              <w:rPr>
                <w:rFonts w:ascii="Times New Roman" w:hAnsi="Times New Roman"/>
                <w:sz w:val="24"/>
                <w:szCs w:val="24"/>
                <w:lang w:eastAsia="ru-RU"/>
              </w:rPr>
              <w:t>ивыразительность</w:t>
            </w:r>
            <w:proofErr w:type="spellEnd"/>
            <w:r w:rsidRPr="0094122D">
              <w:rPr>
                <w:rFonts w:ascii="Times New Roman" w:hAnsi="Times New Roman"/>
                <w:sz w:val="24"/>
                <w:szCs w:val="24"/>
                <w:lang w:eastAsia="ru-RU"/>
              </w:rPr>
              <w:t xml:space="preserve"> исполнения народных танцев;</w:t>
            </w:r>
          </w:p>
          <w:p w:rsidR="00292C82" w:rsidRPr="0094122D" w:rsidRDefault="00292C82" w:rsidP="00F97D00">
            <w:pPr>
              <w:tabs>
                <w:tab w:val="left" w:pos="4570"/>
              </w:tabs>
              <w:autoSpaceDE w:val="0"/>
              <w:autoSpaceDN w:val="0"/>
              <w:spacing w:after="0" w:line="240" w:lineRule="auto"/>
              <w:rPr>
                <w:rFonts w:ascii="Times New Roman" w:hAnsi="Times New Roman"/>
                <w:spacing w:val="-58"/>
                <w:sz w:val="24"/>
                <w:szCs w:val="24"/>
                <w:lang w:eastAsia="ru-RU"/>
              </w:rPr>
            </w:pPr>
            <w:r w:rsidRPr="0094122D">
              <w:rPr>
                <w:rFonts w:ascii="Times New Roman" w:hAnsi="Times New Roman"/>
                <w:sz w:val="24"/>
                <w:szCs w:val="24"/>
                <w:lang w:eastAsia="ru-RU"/>
              </w:rPr>
              <w:t>- исполнять и ставить программные бальные танцы;</w:t>
            </w:r>
          </w:p>
          <w:p w:rsidR="00292C82" w:rsidRPr="0094122D" w:rsidRDefault="00292C82" w:rsidP="00F97D00">
            <w:pPr>
              <w:tabs>
                <w:tab w:val="left" w:pos="4570"/>
              </w:tabs>
              <w:autoSpaceDE w:val="0"/>
              <w:autoSpaceDN w:val="0"/>
              <w:spacing w:after="0" w:line="240" w:lineRule="auto"/>
              <w:rPr>
                <w:rFonts w:ascii="Times New Roman" w:hAnsi="Times New Roman"/>
                <w:sz w:val="24"/>
                <w:szCs w:val="24"/>
                <w:lang w:eastAsia="ru-RU"/>
              </w:rPr>
            </w:pPr>
            <w:r w:rsidRPr="0094122D">
              <w:rPr>
                <w:rFonts w:ascii="Times New Roman" w:hAnsi="Times New Roman"/>
                <w:sz w:val="24"/>
                <w:szCs w:val="24"/>
                <w:lang w:eastAsia="ru-RU"/>
              </w:rPr>
              <w:t xml:space="preserve">- находить </w:t>
            </w:r>
            <w:proofErr w:type="spellStart"/>
            <w:r w:rsidRPr="0094122D">
              <w:rPr>
                <w:rFonts w:ascii="Times New Roman" w:hAnsi="Times New Roman"/>
                <w:sz w:val="24"/>
                <w:szCs w:val="24"/>
                <w:lang w:eastAsia="ru-RU"/>
              </w:rPr>
              <w:t>музыкальное</w:t>
            </w:r>
            <w:proofErr w:type="gramStart"/>
            <w:r w:rsidRPr="0094122D">
              <w:rPr>
                <w:rFonts w:ascii="Times New Roman" w:hAnsi="Times New Roman"/>
                <w:sz w:val="24"/>
                <w:szCs w:val="24"/>
                <w:lang w:eastAsia="ru-RU"/>
              </w:rPr>
              <w:t>,э</w:t>
            </w:r>
            <w:proofErr w:type="gramEnd"/>
            <w:r w:rsidRPr="0094122D">
              <w:rPr>
                <w:rFonts w:ascii="Times New Roman" w:hAnsi="Times New Roman"/>
                <w:sz w:val="24"/>
                <w:szCs w:val="24"/>
                <w:lang w:eastAsia="ru-RU"/>
              </w:rPr>
              <w:t>моциональное</w:t>
            </w:r>
            <w:proofErr w:type="spellEnd"/>
            <w:r w:rsidRPr="0094122D">
              <w:rPr>
                <w:rFonts w:ascii="Times New Roman" w:hAnsi="Times New Roman"/>
                <w:sz w:val="24"/>
                <w:szCs w:val="24"/>
                <w:lang w:eastAsia="ru-RU"/>
              </w:rPr>
              <w:t xml:space="preserve"> и пластическое </w:t>
            </w:r>
            <w:proofErr w:type="spellStart"/>
            <w:r w:rsidRPr="0094122D">
              <w:rPr>
                <w:rFonts w:ascii="Times New Roman" w:hAnsi="Times New Roman"/>
                <w:sz w:val="24"/>
                <w:szCs w:val="24"/>
                <w:lang w:eastAsia="ru-RU"/>
              </w:rPr>
              <w:t>решениесовременноготанца</w:t>
            </w:r>
            <w:proofErr w:type="spellEnd"/>
            <w:r w:rsidRPr="0094122D">
              <w:rPr>
                <w:rFonts w:ascii="Times New Roman" w:hAnsi="Times New Roman"/>
                <w:sz w:val="24"/>
                <w:szCs w:val="24"/>
                <w:lang w:eastAsia="ru-RU"/>
              </w:rPr>
              <w:t xml:space="preserve">, импровизировать; </w:t>
            </w:r>
          </w:p>
          <w:p w:rsidR="00292C82" w:rsidRPr="0094122D" w:rsidRDefault="00292C82" w:rsidP="00F97D00">
            <w:pPr>
              <w:tabs>
                <w:tab w:val="left" w:pos="4570"/>
              </w:tabs>
              <w:autoSpaceDE w:val="0"/>
              <w:autoSpaceDN w:val="0"/>
              <w:spacing w:after="0" w:line="240" w:lineRule="auto"/>
              <w:rPr>
                <w:rFonts w:ascii="Times New Roman" w:hAnsi="Times New Roman"/>
                <w:b/>
                <w:sz w:val="24"/>
                <w:szCs w:val="24"/>
                <w:lang w:eastAsia="ru-RU"/>
              </w:rPr>
            </w:pPr>
            <w:r w:rsidRPr="0094122D">
              <w:rPr>
                <w:rFonts w:ascii="Times New Roman" w:hAnsi="Times New Roman"/>
                <w:sz w:val="24"/>
                <w:szCs w:val="24"/>
                <w:lang w:eastAsia="ru-RU"/>
              </w:rPr>
              <w:t xml:space="preserve">- использовать приобретенные </w:t>
            </w:r>
            <w:proofErr w:type="spellStart"/>
            <w:r w:rsidRPr="0094122D">
              <w:rPr>
                <w:rFonts w:ascii="Times New Roman" w:hAnsi="Times New Roman"/>
                <w:sz w:val="24"/>
                <w:szCs w:val="24"/>
                <w:lang w:eastAsia="ru-RU"/>
              </w:rPr>
              <w:t>исполнительскиенавыкииумениявпреподавательскойдеятельности</w:t>
            </w:r>
            <w:proofErr w:type="spellEnd"/>
          </w:p>
          <w:p w:rsidR="00292C82" w:rsidRPr="0094122D" w:rsidRDefault="00292C82" w:rsidP="00F97D00">
            <w:pPr>
              <w:autoSpaceDE w:val="0"/>
              <w:autoSpaceDN w:val="0"/>
              <w:spacing w:after="0" w:line="240" w:lineRule="auto"/>
              <w:rPr>
                <w:rFonts w:ascii="Times New Roman" w:hAnsi="Times New Roman"/>
                <w:b/>
                <w:sz w:val="24"/>
                <w:szCs w:val="24"/>
                <w:lang w:eastAsia="ru-RU"/>
              </w:rPr>
            </w:pPr>
            <w:r w:rsidRPr="0094122D">
              <w:rPr>
                <w:rFonts w:ascii="Times New Roman" w:hAnsi="Times New Roman"/>
                <w:b/>
                <w:sz w:val="24"/>
                <w:szCs w:val="24"/>
                <w:lang w:eastAsia="ru-RU"/>
              </w:rPr>
              <w:t>Знания:</w:t>
            </w:r>
          </w:p>
          <w:p w:rsidR="00292C82" w:rsidRPr="0094122D" w:rsidRDefault="00292C82" w:rsidP="00F97D00">
            <w:pPr>
              <w:spacing w:after="0" w:line="240" w:lineRule="auto"/>
              <w:rPr>
                <w:rFonts w:ascii="Times New Roman" w:hAnsi="Times New Roman"/>
                <w:b/>
                <w:sz w:val="24"/>
                <w:szCs w:val="24"/>
                <w:lang w:eastAsia="ru-RU"/>
              </w:rPr>
            </w:pPr>
            <w:r w:rsidRPr="0094122D">
              <w:rPr>
                <w:rFonts w:ascii="Times New Roman" w:hAnsi="Times New Roman"/>
                <w:sz w:val="24"/>
                <w:szCs w:val="24"/>
                <w:lang w:eastAsia="ru-RU"/>
              </w:rPr>
              <w:t xml:space="preserve">- теория, особенности техники и манеры исполнения хореографических элементов </w:t>
            </w:r>
            <w:proofErr w:type="spellStart"/>
            <w:r w:rsidRPr="0094122D">
              <w:rPr>
                <w:rFonts w:ascii="Times New Roman" w:hAnsi="Times New Roman"/>
                <w:sz w:val="24"/>
                <w:szCs w:val="24"/>
                <w:lang w:eastAsia="ru-RU"/>
              </w:rPr>
              <w:t>классического</w:t>
            </w:r>
            <w:proofErr w:type="gramStart"/>
            <w:r w:rsidRPr="0094122D">
              <w:rPr>
                <w:rFonts w:ascii="Times New Roman" w:hAnsi="Times New Roman"/>
                <w:sz w:val="24"/>
                <w:szCs w:val="24"/>
                <w:lang w:eastAsia="ru-RU"/>
              </w:rPr>
              <w:t>,н</w:t>
            </w:r>
            <w:proofErr w:type="gramEnd"/>
            <w:r w:rsidRPr="0094122D">
              <w:rPr>
                <w:rFonts w:ascii="Times New Roman" w:hAnsi="Times New Roman"/>
                <w:sz w:val="24"/>
                <w:szCs w:val="24"/>
                <w:lang w:eastAsia="ru-RU"/>
              </w:rPr>
              <w:t>ародного</w:t>
            </w:r>
            <w:proofErr w:type="spellEnd"/>
            <w:r w:rsidRPr="0094122D">
              <w:rPr>
                <w:rFonts w:ascii="Times New Roman" w:hAnsi="Times New Roman"/>
                <w:sz w:val="24"/>
                <w:szCs w:val="24"/>
                <w:lang w:eastAsia="ru-RU"/>
              </w:rPr>
              <w:t>, бального и современного танцев</w:t>
            </w:r>
          </w:p>
        </w:tc>
      </w:tr>
    </w:tbl>
    <w:p w:rsidR="00292C82" w:rsidRPr="0094122D" w:rsidRDefault="00292C82" w:rsidP="00F97D00">
      <w:pPr>
        <w:pStyle w:val="ConsPlusNormal"/>
        <w:spacing w:before="200"/>
        <w:ind w:firstLine="540"/>
        <w:jc w:val="both"/>
        <w:rPr>
          <w:sz w:val="28"/>
          <w:szCs w:val="28"/>
        </w:rPr>
      </w:pPr>
      <w:r w:rsidRPr="0094122D">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94122D">
          <w:rPr>
            <w:color w:val="0000FF"/>
            <w:sz w:val="28"/>
            <w:szCs w:val="28"/>
            <w:u w:val="single"/>
          </w:rPr>
          <w:t>https://noki53.ru/about/education/informatsiya-o-metodicheskikh-i-inykh-dokumentakh/programma-vospitaniya/</w:t>
        </w:r>
      </w:hyperlink>
    </w:p>
    <w:p w:rsidR="00A10E5A" w:rsidRDefault="00A10E5A" w:rsidP="00A10E5A">
      <w:pPr>
        <w:spacing w:after="160" w:line="259" w:lineRule="auto"/>
        <w:rPr>
          <w:rFonts w:ascii="Times New Roman" w:hAnsi="Times New Roman"/>
          <w:b/>
          <w:caps/>
          <w:sz w:val="28"/>
          <w:szCs w:val="28"/>
        </w:rPr>
      </w:pPr>
    </w:p>
    <w:p w:rsidR="00292C82" w:rsidRPr="00A10E5A" w:rsidRDefault="00935C97" w:rsidP="00935C97">
      <w:pPr>
        <w:pStyle w:val="1"/>
        <w:rPr>
          <w:rFonts w:ascii="Times New Roman" w:hAnsi="Times New Roman"/>
          <w:sz w:val="28"/>
          <w:szCs w:val="28"/>
          <w:lang w:eastAsia="ru-RU"/>
        </w:rPr>
      </w:pPr>
      <w:bookmarkStart w:id="8" w:name="_Toc239669684"/>
      <w:r>
        <w:rPr>
          <w:rFonts w:ascii="Times New Roman" w:hAnsi="Times New Roman"/>
          <w:caps/>
          <w:sz w:val="28"/>
          <w:szCs w:val="28"/>
        </w:rPr>
        <w:t xml:space="preserve">2. </w:t>
      </w:r>
      <w:r w:rsidR="00292C82" w:rsidRPr="00A10E5A">
        <w:rPr>
          <w:rFonts w:ascii="Times New Roman" w:hAnsi="Times New Roman"/>
          <w:caps/>
          <w:sz w:val="28"/>
          <w:szCs w:val="28"/>
        </w:rPr>
        <w:t>Структура и содержание учебной дисциплины</w:t>
      </w:r>
      <w:bookmarkEnd w:id="7"/>
      <w:bookmarkEnd w:id="8"/>
    </w:p>
    <w:p w:rsidR="00292C82" w:rsidRPr="00A10E5A" w:rsidRDefault="00292C82" w:rsidP="00582C45">
      <w:pPr>
        <w:pStyle w:val="ConsPlusNormal"/>
        <w:spacing w:before="200"/>
        <w:ind w:firstLine="540"/>
        <w:jc w:val="both"/>
        <w:rPr>
          <w:b/>
          <w:sz w:val="28"/>
          <w:szCs w:val="28"/>
        </w:rPr>
      </w:pPr>
      <w:r w:rsidRPr="00A10E5A">
        <w:rPr>
          <w:b/>
          <w:sz w:val="28"/>
          <w:szCs w:val="28"/>
        </w:rPr>
        <w:t>2.1. Объём учебной дисциплины и виды учебной работы</w:t>
      </w:r>
    </w:p>
    <w:p w:rsidR="00292C82" w:rsidRPr="0094122D" w:rsidRDefault="00292C82" w:rsidP="00582C45">
      <w:pPr>
        <w:pStyle w:val="ConsPlusNormal"/>
        <w:spacing w:before="200"/>
        <w:ind w:firstLine="540"/>
        <w:jc w:val="both"/>
        <w:rPr>
          <w:b/>
          <w:sz w:val="28"/>
          <w:szCs w:val="28"/>
        </w:rPr>
      </w:pPr>
    </w:p>
    <w:tbl>
      <w:tblPr>
        <w:tblW w:w="9544" w:type="dxa"/>
        <w:jc w:val="center"/>
        <w:tblLayout w:type="fixed"/>
        <w:tblLook w:val="0000"/>
      </w:tblPr>
      <w:tblGrid>
        <w:gridCol w:w="6839"/>
        <w:gridCol w:w="2705"/>
      </w:tblGrid>
      <w:tr w:rsidR="00292C82" w:rsidRPr="0094122D">
        <w:trPr>
          <w:jc w:val="center"/>
        </w:trPr>
        <w:tc>
          <w:tcPr>
            <w:tcW w:w="6839" w:type="dxa"/>
            <w:tcBorders>
              <w:top w:val="single" w:sz="4" w:space="0" w:color="000000"/>
              <w:left w:val="single" w:sz="4" w:space="0" w:color="000000"/>
              <w:bottom w:val="single" w:sz="4" w:space="0" w:color="000000"/>
            </w:tcBorders>
            <w:vAlign w:val="center"/>
          </w:tcPr>
          <w:p w:rsidR="00292C82" w:rsidRPr="0094122D" w:rsidRDefault="00292C82" w:rsidP="00582C45">
            <w:pPr>
              <w:pStyle w:val="ConsPlusNormal"/>
              <w:ind w:firstLine="540"/>
              <w:jc w:val="both"/>
              <w:rPr>
                <w:b/>
              </w:rPr>
            </w:pPr>
            <w:r w:rsidRPr="0094122D">
              <w:rPr>
                <w:b/>
              </w:rPr>
              <w:lastRenderedPageBreak/>
              <w:t>Вид учебной работы</w:t>
            </w:r>
          </w:p>
        </w:tc>
        <w:tc>
          <w:tcPr>
            <w:tcW w:w="2705" w:type="dxa"/>
            <w:tcBorders>
              <w:top w:val="single" w:sz="4" w:space="0" w:color="000000"/>
              <w:left w:val="single" w:sz="4" w:space="0" w:color="000000"/>
              <w:bottom w:val="single" w:sz="4" w:space="0" w:color="000000"/>
              <w:right w:val="single" w:sz="4" w:space="0" w:color="000000"/>
            </w:tcBorders>
          </w:tcPr>
          <w:p w:rsidR="00292C82" w:rsidRPr="0094122D" w:rsidRDefault="00292C82" w:rsidP="00582C45">
            <w:pPr>
              <w:pStyle w:val="ConsPlusNormal"/>
              <w:ind w:firstLine="540"/>
              <w:jc w:val="both"/>
            </w:pPr>
            <w:r w:rsidRPr="0094122D">
              <w:rPr>
                <w:b/>
              </w:rPr>
              <w:t>Количество часов</w:t>
            </w:r>
          </w:p>
        </w:tc>
      </w:tr>
      <w:tr w:rsidR="00292C82" w:rsidRPr="0094122D">
        <w:trPr>
          <w:jc w:val="center"/>
        </w:trPr>
        <w:tc>
          <w:tcPr>
            <w:tcW w:w="6839" w:type="dxa"/>
            <w:tcBorders>
              <w:top w:val="single" w:sz="4" w:space="0" w:color="000000"/>
              <w:left w:val="single" w:sz="4" w:space="0" w:color="000000"/>
              <w:bottom w:val="single" w:sz="4" w:space="0" w:color="000000"/>
            </w:tcBorders>
          </w:tcPr>
          <w:p w:rsidR="00292C82" w:rsidRPr="0094122D" w:rsidRDefault="00292C82" w:rsidP="00582C45">
            <w:pPr>
              <w:pStyle w:val="ConsPlusNormal"/>
              <w:ind w:firstLine="540"/>
              <w:jc w:val="both"/>
              <w:rPr>
                <w:b/>
                <w:lang w:val="en-US"/>
              </w:rPr>
            </w:pPr>
            <w:r w:rsidRPr="0094122D">
              <w:rPr>
                <w:b/>
              </w:rPr>
              <w:t>Объем ОП, час.</w:t>
            </w:r>
          </w:p>
        </w:tc>
        <w:tc>
          <w:tcPr>
            <w:tcW w:w="2705" w:type="dxa"/>
            <w:tcBorders>
              <w:top w:val="single" w:sz="4" w:space="0" w:color="000000"/>
              <w:left w:val="single" w:sz="4" w:space="0" w:color="000000"/>
              <w:bottom w:val="single" w:sz="4" w:space="0" w:color="000000"/>
              <w:right w:val="single" w:sz="4" w:space="0" w:color="000000"/>
            </w:tcBorders>
          </w:tcPr>
          <w:p w:rsidR="00292C82" w:rsidRPr="0094122D" w:rsidRDefault="00292C82" w:rsidP="00582C45">
            <w:pPr>
              <w:pStyle w:val="ConsPlusNormal"/>
              <w:ind w:firstLine="540"/>
              <w:jc w:val="both"/>
              <w:rPr>
                <w:b/>
              </w:rPr>
            </w:pPr>
            <w:r w:rsidRPr="0094122D">
              <w:rPr>
                <w:b/>
              </w:rPr>
              <w:t>52</w:t>
            </w:r>
          </w:p>
        </w:tc>
      </w:tr>
      <w:tr w:rsidR="00292C82" w:rsidRPr="0094122D">
        <w:trPr>
          <w:jc w:val="center"/>
        </w:trPr>
        <w:tc>
          <w:tcPr>
            <w:tcW w:w="6839" w:type="dxa"/>
            <w:tcBorders>
              <w:top w:val="single" w:sz="4" w:space="0" w:color="000000"/>
              <w:left w:val="single" w:sz="4" w:space="0" w:color="000000"/>
              <w:bottom w:val="single" w:sz="4" w:space="0" w:color="000000"/>
            </w:tcBorders>
          </w:tcPr>
          <w:p w:rsidR="00292C82" w:rsidRPr="0094122D" w:rsidRDefault="00292C82" w:rsidP="00582C45">
            <w:pPr>
              <w:pStyle w:val="ConsPlusNormal"/>
              <w:ind w:firstLine="540"/>
              <w:jc w:val="both"/>
            </w:pPr>
            <w:r w:rsidRPr="0094122D">
              <w:t>в том числе:</w:t>
            </w:r>
          </w:p>
        </w:tc>
        <w:tc>
          <w:tcPr>
            <w:tcW w:w="2705" w:type="dxa"/>
            <w:tcBorders>
              <w:top w:val="single" w:sz="4" w:space="0" w:color="000000"/>
              <w:left w:val="single" w:sz="4" w:space="0" w:color="000000"/>
              <w:bottom w:val="single" w:sz="4" w:space="0" w:color="000000"/>
              <w:right w:val="single" w:sz="4" w:space="0" w:color="000000"/>
            </w:tcBorders>
          </w:tcPr>
          <w:p w:rsidR="00292C82" w:rsidRPr="0094122D" w:rsidRDefault="00292C82" w:rsidP="00582C45">
            <w:pPr>
              <w:pStyle w:val="ConsPlusNormal"/>
              <w:ind w:firstLine="540"/>
              <w:jc w:val="both"/>
            </w:pPr>
          </w:p>
        </w:tc>
      </w:tr>
      <w:tr w:rsidR="00292C82" w:rsidRPr="0094122D">
        <w:trPr>
          <w:jc w:val="center"/>
        </w:trPr>
        <w:tc>
          <w:tcPr>
            <w:tcW w:w="6839" w:type="dxa"/>
            <w:tcBorders>
              <w:top w:val="single" w:sz="4" w:space="0" w:color="000000"/>
              <w:left w:val="single" w:sz="4" w:space="0" w:color="000000"/>
              <w:bottom w:val="single" w:sz="4" w:space="0" w:color="000000"/>
            </w:tcBorders>
          </w:tcPr>
          <w:p w:rsidR="00292C82" w:rsidRPr="0094122D" w:rsidRDefault="00292C82" w:rsidP="00582C45">
            <w:pPr>
              <w:pStyle w:val="ConsPlusNormal"/>
              <w:ind w:firstLine="540"/>
              <w:jc w:val="both"/>
              <w:rPr>
                <w:b/>
              </w:rPr>
            </w:pPr>
            <w:r w:rsidRPr="0094122D">
              <w:rPr>
                <w:b/>
                <w:bCs/>
              </w:rPr>
              <w:t xml:space="preserve">обязательная аудиторная нагрузка </w:t>
            </w:r>
            <w:r w:rsidRPr="0094122D">
              <w:rPr>
                <w:b/>
              </w:rPr>
              <w:t xml:space="preserve">(всего),  </w:t>
            </w:r>
            <w:r w:rsidRPr="0094122D">
              <w:t>из них:</w:t>
            </w:r>
          </w:p>
        </w:tc>
        <w:tc>
          <w:tcPr>
            <w:tcW w:w="2705" w:type="dxa"/>
            <w:tcBorders>
              <w:top w:val="single" w:sz="4" w:space="0" w:color="000000"/>
              <w:left w:val="single" w:sz="4" w:space="0" w:color="000000"/>
              <w:bottom w:val="single" w:sz="4" w:space="0" w:color="000000"/>
              <w:right w:val="single" w:sz="4" w:space="0" w:color="000000"/>
            </w:tcBorders>
          </w:tcPr>
          <w:p w:rsidR="00292C82" w:rsidRPr="0094122D" w:rsidRDefault="00292C82" w:rsidP="00582C45">
            <w:pPr>
              <w:pStyle w:val="ConsPlusNormal"/>
              <w:ind w:firstLine="540"/>
              <w:jc w:val="both"/>
              <w:rPr>
                <w:b/>
              </w:rPr>
            </w:pPr>
            <w:r w:rsidRPr="0094122D">
              <w:rPr>
                <w:b/>
              </w:rPr>
              <w:t>52</w:t>
            </w:r>
          </w:p>
        </w:tc>
      </w:tr>
      <w:tr w:rsidR="00292C82" w:rsidRPr="0094122D">
        <w:trPr>
          <w:jc w:val="center"/>
        </w:trPr>
        <w:tc>
          <w:tcPr>
            <w:tcW w:w="6839" w:type="dxa"/>
            <w:tcBorders>
              <w:top w:val="single" w:sz="4" w:space="0" w:color="000000"/>
              <w:left w:val="single" w:sz="4" w:space="0" w:color="000000"/>
              <w:bottom w:val="single" w:sz="4" w:space="0" w:color="000000"/>
            </w:tcBorders>
          </w:tcPr>
          <w:p w:rsidR="00292C82" w:rsidRPr="0094122D" w:rsidRDefault="00292C82" w:rsidP="00582C45">
            <w:pPr>
              <w:pStyle w:val="ConsPlusNormal"/>
              <w:ind w:firstLine="540"/>
              <w:jc w:val="both"/>
            </w:pPr>
            <w:r w:rsidRPr="0094122D">
              <w:t xml:space="preserve">Самостоятельная работа </w:t>
            </w:r>
            <w:proofErr w:type="gramStart"/>
            <w:r w:rsidRPr="0094122D">
              <w:t>обучающегося</w:t>
            </w:r>
            <w:proofErr w:type="gramEnd"/>
            <w:r w:rsidRPr="0094122D">
              <w:t xml:space="preserve"> </w:t>
            </w:r>
          </w:p>
        </w:tc>
        <w:tc>
          <w:tcPr>
            <w:tcW w:w="2705" w:type="dxa"/>
            <w:tcBorders>
              <w:top w:val="single" w:sz="4" w:space="0" w:color="000000"/>
              <w:left w:val="single" w:sz="4" w:space="0" w:color="000000"/>
              <w:bottom w:val="single" w:sz="4" w:space="0" w:color="000000"/>
              <w:right w:val="single" w:sz="4" w:space="0" w:color="000000"/>
            </w:tcBorders>
          </w:tcPr>
          <w:p w:rsidR="00292C82" w:rsidRPr="0094122D" w:rsidRDefault="00292C82" w:rsidP="00582C45">
            <w:pPr>
              <w:pStyle w:val="ConsPlusNormal"/>
              <w:ind w:firstLine="540"/>
              <w:jc w:val="both"/>
              <w:rPr>
                <w:b/>
              </w:rPr>
            </w:pPr>
            <w:r w:rsidRPr="0094122D">
              <w:rPr>
                <w:b/>
              </w:rPr>
              <w:t>---</w:t>
            </w:r>
          </w:p>
        </w:tc>
      </w:tr>
      <w:tr w:rsidR="00292C82" w:rsidRPr="0094122D">
        <w:trPr>
          <w:jc w:val="center"/>
        </w:trPr>
        <w:tc>
          <w:tcPr>
            <w:tcW w:w="9544" w:type="dxa"/>
            <w:gridSpan w:val="2"/>
            <w:tcBorders>
              <w:top w:val="single" w:sz="4" w:space="0" w:color="000000"/>
              <w:left w:val="single" w:sz="4" w:space="0" w:color="000000"/>
              <w:bottom w:val="single" w:sz="4" w:space="0" w:color="000000"/>
              <w:right w:val="single" w:sz="4" w:space="0" w:color="000000"/>
            </w:tcBorders>
          </w:tcPr>
          <w:p w:rsidR="00292C82" w:rsidRPr="0094122D" w:rsidRDefault="00292C82" w:rsidP="00582C45">
            <w:pPr>
              <w:pStyle w:val="ConsPlusNormal"/>
              <w:ind w:firstLine="540"/>
              <w:jc w:val="both"/>
              <w:rPr>
                <w:b/>
                <w:i/>
              </w:rPr>
            </w:pPr>
            <w:r w:rsidRPr="0094122D">
              <w:rPr>
                <w:b/>
                <w:i/>
              </w:rPr>
              <w:t xml:space="preserve">Промежуточная аттестация в форме контрольной работы </w:t>
            </w:r>
          </w:p>
          <w:p w:rsidR="00292C82" w:rsidRPr="0094122D" w:rsidRDefault="00292C82" w:rsidP="00A10E5A">
            <w:pPr>
              <w:pStyle w:val="ConsPlusNormal"/>
              <w:ind w:firstLine="540"/>
              <w:jc w:val="both"/>
              <w:rPr>
                <w:i/>
              </w:rPr>
            </w:pPr>
            <w:r w:rsidRPr="0094122D">
              <w:rPr>
                <w:b/>
                <w:i/>
              </w:rPr>
              <w:t xml:space="preserve">В 1 и 2 семестре </w:t>
            </w:r>
          </w:p>
        </w:tc>
      </w:tr>
    </w:tbl>
    <w:p w:rsidR="00292C82" w:rsidRPr="0094122D" w:rsidRDefault="00292C82" w:rsidP="00582C45">
      <w:pPr>
        <w:pStyle w:val="ConsPlusNormal"/>
        <w:spacing w:before="200"/>
        <w:ind w:firstLine="540"/>
        <w:jc w:val="center"/>
        <w:rPr>
          <w:sz w:val="28"/>
          <w:szCs w:val="28"/>
        </w:rPr>
      </w:pPr>
      <w:r w:rsidRPr="0094122D">
        <w:rPr>
          <w:b/>
          <w:sz w:val="28"/>
          <w:szCs w:val="28"/>
        </w:rPr>
        <w:t>2.2. Тематический план</w:t>
      </w:r>
    </w:p>
    <w:tbl>
      <w:tblPr>
        <w:tblpPr w:leftFromText="180" w:rightFromText="180" w:vertAnchor="text" w:horzAnchor="margin" w:tblpXSpec="center" w:tblpY="200"/>
        <w:tblW w:w="9581" w:type="dxa"/>
        <w:tblLayout w:type="fixed"/>
        <w:tblCellMar>
          <w:left w:w="0" w:type="dxa"/>
          <w:right w:w="0" w:type="dxa"/>
        </w:tblCellMar>
        <w:tblLook w:val="0000"/>
      </w:tblPr>
      <w:tblGrid>
        <w:gridCol w:w="4646"/>
        <w:gridCol w:w="1690"/>
        <w:gridCol w:w="1709"/>
        <w:gridCol w:w="1536"/>
      </w:tblGrid>
      <w:tr w:rsidR="00292C82" w:rsidRPr="001A2F2E">
        <w:trPr>
          <w:trHeight w:val="20"/>
        </w:trPr>
        <w:tc>
          <w:tcPr>
            <w:tcW w:w="4646" w:type="dxa"/>
            <w:tcBorders>
              <w:top w:val="single" w:sz="4" w:space="0" w:color="auto"/>
              <w:left w:val="single" w:sz="4" w:space="0" w:color="auto"/>
              <w:right w:val="single" w:sz="4" w:space="0" w:color="auto"/>
            </w:tcBorders>
            <w:shd w:val="clear" w:color="auto" w:fill="FFFFFF"/>
            <w:vAlign w:val="center"/>
          </w:tcPr>
          <w:p w:rsidR="00292C82" w:rsidRPr="00D915E2" w:rsidRDefault="00292C82" w:rsidP="00B30C42">
            <w:pPr>
              <w:pStyle w:val="a7"/>
              <w:spacing w:before="0" w:line="240" w:lineRule="auto"/>
              <w:ind w:firstLine="0"/>
              <w:jc w:val="center"/>
              <w:rPr>
                <w:b/>
                <w:bCs/>
                <w:kern w:val="2"/>
                <w:sz w:val="24"/>
                <w:szCs w:val="24"/>
              </w:rPr>
            </w:pPr>
            <w:r w:rsidRPr="00233F5E">
              <w:rPr>
                <w:b/>
                <w:bCs/>
                <w:kern w:val="2"/>
                <w:sz w:val="24"/>
                <w:szCs w:val="24"/>
              </w:rPr>
              <w:t>Наименование разделов и тем</w:t>
            </w:r>
          </w:p>
        </w:tc>
        <w:tc>
          <w:tcPr>
            <w:tcW w:w="1690" w:type="dxa"/>
            <w:tcBorders>
              <w:top w:val="single" w:sz="4" w:space="0" w:color="auto"/>
              <w:left w:val="single" w:sz="4" w:space="0" w:color="auto"/>
              <w:right w:val="single" w:sz="4" w:space="0" w:color="auto"/>
            </w:tcBorders>
            <w:shd w:val="clear" w:color="auto" w:fill="FFFFFF"/>
            <w:vAlign w:val="center"/>
          </w:tcPr>
          <w:p w:rsidR="00292C82" w:rsidRPr="00D915E2" w:rsidRDefault="00292C82" w:rsidP="00B30C42">
            <w:pPr>
              <w:pStyle w:val="a7"/>
              <w:spacing w:before="0" w:line="240" w:lineRule="auto"/>
              <w:ind w:firstLine="0"/>
              <w:jc w:val="center"/>
              <w:rPr>
                <w:b/>
                <w:bCs/>
                <w:kern w:val="2"/>
                <w:sz w:val="24"/>
                <w:szCs w:val="24"/>
              </w:rPr>
            </w:pPr>
            <w:r w:rsidRPr="00233F5E">
              <w:rPr>
                <w:b/>
                <w:bCs/>
                <w:kern w:val="2"/>
                <w:sz w:val="24"/>
                <w:szCs w:val="24"/>
              </w:rPr>
              <w:t>Объем ОП, час.</w:t>
            </w:r>
          </w:p>
        </w:tc>
        <w:tc>
          <w:tcPr>
            <w:tcW w:w="1709" w:type="dxa"/>
            <w:tcBorders>
              <w:top w:val="single" w:sz="4" w:space="0" w:color="auto"/>
              <w:left w:val="single" w:sz="4" w:space="0" w:color="auto"/>
              <w:right w:val="single" w:sz="4" w:space="0" w:color="auto"/>
            </w:tcBorders>
            <w:shd w:val="clear" w:color="auto" w:fill="FFFFFF"/>
            <w:vAlign w:val="center"/>
          </w:tcPr>
          <w:p w:rsidR="00292C82" w:rsidRPr="00D915E2" w:rsidRDefault="00292C82" w:rsidP="00B30C42">
            <w:pPr>
              <w:pStyle w:val="a7"/>
              <w:shd w:val="clear" w:color="auto" w:fill="auto"/>
              <w:spacing w:before="0" w:line="240" w:lineRule="auto"/>
              <w:ind w:firstLine="0"/>
              <w:jc w:val="center"/>
              <w:rPr>
                <w:b/>
                <w:bCs/>
                <w:kern w:val="2"/>
                <w:sz w:val="24"/>
                <w:szCs w:val="24"/>
              </w:rPr>
            </w:pPr>
            <w:r w:rsidRPr="00233F5E">
              <w:rPr>
                <w:b/>
                <w:bCs/>
                <w:kern w:val="2"/>
                <w:sz w:val="24"/>
                <w:szCs w:val="24"/>
              </w:rPr>
              <w:t>Количество</w:t>
            </w:r>
          </w:p>
          <w:p w:rsidR="00292C82" w:rsidRPr="00D915E2" w:rsidRDefault="00292C82" w:rsidP="00B30C42">
            <w:pPr>
              <w:pStyle w:val="a7"/>
              <w:shd w:val="clear" w:color="auto" w:fill="auto"/>
              <w:spacing w:before="0" w:line="240" w:lineRule="auto"/>
              <w:ind w:firstLine="0"/>
              <w:jc w:val="center"/>
              <w:rPr>
                <w:b/>
                <w:bCs/>
                <w:kern w:val="2"/>
                <w:sz w:val="24"/>
                <w:szCs w:val="24"/>
              </w:rPr>
            </w:pPr>
            <w:r w:rsidRPr="00233F5E">
              <w:rPr>
                <w:b/>
                <w:bCs/>
                <w:kern w:val="2"/>
                <w:sz w:val="24"/>
                <w:szCs w:val="24"/>
              </w:rPr>
              <w:t>аудиторных</w:t>
            </w:r>
          </w:p>
          <w:p w:rsidR="00292C82" w:rsidRPr="00D915E2" w:rsidRDefault="00292C82" w:rsidP="00B30C42">
            <w:pPr>
              <w:pStyle w:val="a7"/>
              <w:shd w:val="clear" w:color="auto" w:fill="auto"/>
              <w:spacing w:before="0" w:line="240" w:lineRule="auto"/>
              <w:ind w:firstLine="0"/>
              <w:jc w:val="center"/>
              <w:rPr>
                <w:b/>
                <w:bCs/>
                <w:kern w:val="2"/>
                <w:sz w:val="24"/>
                <w:szCs w:val="24"/>
              </w:rPr>
            </w:pPr>
            <w:r w:rsidRPr="00233F5E">
              <w:rPr>
                <w:b/>
                <w:bCs/>
                <w:kern w:val="2"/>
                <w:sz w:val="24"/>
                <w:szCs w:val="24"/>
              </w:rPr>
              <w:t xml:space="preserve">часов </w:t>
            </w:r>
            <w:proofErr w:type="gramStart"/>
            <w:r w:rsidRPr="00233F5E">
              <w:rPr>
                <w:b/>
                <w:bCs/>
                <w:kern w:val="2"/>
                <w:sz w:val="24"/>
                <w:szCs w:val="24"/>
              </w:rPr>
              <w:t>при</w:t>
            </w:r>
            <w:proofErr w:type="gramEnd"/>
          </w:p>
          <w:p w:rsidR="00292C82" w:rsidRPr="00D915E2" w:rsidRDefault="00292C82" w:rsidP="00B30C42">
            <w:pPr>
              <w:pStyle w:val="a7"/>
              <w:shd w:val="clear" w:color="auto" w:fill="auto"/>
              <w:spacing w:before="0" w:line="240" w:lineRule="auto"/>
              <w:ind w:firstLine="0"/>
              <w:jc w:val="center"/>
              <w:rPr>
                <w:b/>
                <w:bCs/>
                <w:kern w:val="2"/>
                <w:sz w:val="24"/>
                <w:szCs w:val="24"/>
              </w:rPr>
            </w:pPr>
            <w:r w:rsidRPr="00233F5E">
              <w:rPr>
                <w:b/>
                <w:bCs/>
                <w:kern w:val="2"/>
                <w:sz w:val="24"/>
                <w:szCs w:val="24"/>
              </w:rPr>
              <w:t>очной</w:t>
            </w:r>
          </w:p>
          <w:p w:rsidR="00292C82" w:rsidRPr="00D915E2" w:rsidRDefault="00292C82" w:rsidP="00B30C42">
            <w:pPr>
              <w:pStyle w:val="a7"/>
              <w:shd w:val="clear" w:color="auto" w:fill="auto"/>
              <w:spacing w:before="0" w:line="240" w:lineRule="auto"/>
              <w:ind w:firstLine="0"/>
              <w:jc w:val="center"/>
              <w:rPr>
                <w:b/>
                <w:bCs/>
                <w:kern w:val="2"/>
                <w:sz w:val="24"/>
                <w:szCs w:val="24"/>
              </w:rPr>
            </w:pPr>
            <w:r w:rsidRPr="00233F5E">
              <w:rPr>
                <w:b/>
                <w:bCs/>
                <w:kern w:val="2"/>
                <w:sz w:val="24"/>
                <w:szCs w:val="24"/>
              </w:rPr>
              <w:t>форме</w:t>
            </w:r>
          </w:p>
          <w:p w:rsidR="00292C82" w:rsidRPr="00D915E2" w:rsidRDefault="00292C82" w:rsidP="00B30C42">
            <w:pPr>
              <w:pStyle w:val="a7"/>
              <w:spacing w:before="0" w:line="240" w:lineRule="auto"/>
              <w:ind w:firstLine="0"/>
              <w:jc w:val="center"/>
              <w:rPr>
                <w:b/>
                <w:bCs/>
                <w:kern w:val="2"/>
                <w:sz w:val="24"/>
                <w:szCs w:val="24"/>
              </w:rPr>
            </w:pPr>
            <w:r w:rsidRPr="00233F5E">
              <w:rPr>
                <w:b/>
                <w:bCs/>
                <w:kern w:val="2"/>
                <w:sz w:val="24"/>
                <w:szCs w:val="24"/>
              </w:rPr>
              <w:t>обучения</w:t>
            </w:r>
          </w:p>
        </w:tc>
        <w:tc>
          <w:tcPr>
            <w:tcW w:w="1536" w:type="dxa"/>
            <w:tcBorders>
              <w:top w:val="single" w:sz="4" w:space="0" w:color="auto"/>
              <w:left w:val="single" w:sz="4" w:space="0" w:color="auto"/>
              <w:right w:val="single" w:sz="4" w:space="0" w:color="auto"/>
            </w:tcBorders>
            <w:shd w:val="clear" w:color="auto" w:fill="FFFFFF"/>
            <w:vAlign w:val="center"/>
          </w:tcPr>
          <w:p w:rsidR="00292C82" w:rsidRPr="00D915E2" w:rsidRDefault="001A2F2E" w:rsidP="00B30C42">
            <w:pPr>
              <w:pStyle w:val="a7"/>
              <w:spacing w:before="0" w:line="240" w:lineRule="auto"/>
              <w:ind w:firstLine="0"/>
              <w:jc w:val="center"/>
              <w:rPr>
                <w:b/>
                <w:bCs/>
                <w:kern w:val="2"/>
                <w:sz w:val="24"/>
                <w:szCs w:val="24"/>
              </w:rPr>
            </w:pPr>
            <w:r w:rsidRPr="00233F5E">
              <w:rPr>
                <w:b/>
                <w:bCs/>
                <w:sz w:val="24"/>
                <w:szCs w:val="24"/>
                <w:lang w:eastAsia="zh-CN"/>
              </w:rPr>
              <w:t>Осваиваемые элементы компетенций</w:t>
            </w:r>
          </w:p>
        </w:tc>
      </w:tr>
      <w:tr w:rsidR="00292C82" w:rsidRPr="001A2F2E">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center"/>
              <w:rPr>
                <w:b/>
                <w:i/>
                <w:kern w:val="2"/>
                <w:sz w:val="24"/>
                <w:szCs w:val="24"/>
              </w:rPr>
            </w:pPr>
          </w:p>
          <w:p w:rsidR="00292C82" w:rsidRPr="00D915E2" w:rsidRDefault="00292C82" w:rsidP="00B30C42">
            <w:pPr>
              <w:pStyle w:val="a7"/>
              <w:shd w:val="clear" w:color="auto" w:fill="auto"/>
              <w:spacing w:before="0" w:line="240" w:lineRule="auto"/>
              <w:ind w:right="-77" w:firstLine="0"/>
              <w:jc w:val="center"/>
              <w:rPr>
                <w:b/>
                <w:i/>
                <w:kern w:val="2"/>
                <w:sz w:val="24"/>
                <w:szCs w:val="24"/>
              </w:rPr>
            </w:pPr>
            <w:r w:rsidRPr="00233F5E">
              <w:rPr>
                <w:b/>
                <w:i/>
                <w:kern w:val="2"/>
                <w:sz w:val="24"/>
                <w:szCs w:val="24"/>
              </w:rPr>
              <w:t>1 семестр 16 недель</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292C82" w:rsidRPr="001A2F2E" w:rsidRDefault="00292C82" w:rsidP="00B30C42">
            <w:pPr>
              <w:spacing w:after="0" w:line="240" w:lineRule="auto"/>
              <w:ind w:right="-77"/>
              <w:rPr>
                <w:rFonts w:ascii="Times New Roman" w:hAnsi="Times New Roman"/>
                <w:sz w:val="24"/>
                <w:szCs w:val="24"/>
              </w:rPr>
            </w:pP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292C82" w:rsidRPr="001A2F2E" w:rsidRDefault="00292C82" w:rsidP="00B30C42">
            <w:pPr>
              <w:spacing w:after="0" w:line="240" w:lineRule="auto"/>
              <w:ind w:right="-77"/>
              <w:rPr>
                <w:rFonts w:ascii="Times New Roman" w:hAnsi="Times New Roman"/>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FFFFFF"/>
          </w:tcPr>
          <w:p w:rsidR="00292C82" w:rsidRPr="001A2F2E" w:rsidRDefault="00292C82" w:rsidP="00B30C42">
            <w:pPr>
              <w:spacing w:after="0" w:line="240" w:lineRule="auto"/>
              <w:ind w:right="-77"/>
              <w:rPr>
                <w:rFonts w:ascii="Times New Roman" w:hAnsi="Times New Roman"/>
                <w:sz w:val="24"/>
                <w:szCs w:val="24"/>
              </w:rPr>
            </w:pPr>
          </w:p>
        </w:tc>
      </w:tr>
      <w:tr w:rsidR="001A2F2E" w:rsidRPr="001A2F2E" w:rsidTr="00336847">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left"/>
              <w:rPr>
                <w:kern w:val="2"/>
                <w:sz w:val="24"/>
                <w:szCs w:val="24"/>
              </w:rPr>
            </w:pPr>
            <w:r w:rsidRPr="00233F5E">
              <w:rPr>
                <w:kern w:val="2"/>
                <w:sz w:val="24"/>
                <w:szCs w:val="24"/>
              </w:rPr>
              <w:t>1. Введение</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2</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2</w:t>
            </w:r>
          </w:p>
        </w:tc>
        <w:tc>
          <w:tcPr>
            <w:tcW w:w="1536" w:type="dxa"/>
            <w:vMerge w:val="restart"/>
            <w:tcBorders>
              <w:top w:val="single" w:sz="4" w:space="0" w:color="auto"/>
              <w:left w:val="single" w:sz="4" w:space="0" w:color="auto"/>
              <w:right w:val="single" w:sz="4" w:space="0" w:color="auto"/>
            </w:tcBorders>
            <w:shd w:val="clear" w:color="auto" w:fill="FFFFFF"/>
          </w:tcPr>
          <w:p w:rsidR="001A2F2E" w:rsidRPr="001A2F2E" w:rsidRDefault="001A2F2E" w:rsidP="001A2F2E">
            <w:pPr>
              <w:pStyle w:val="132"/>
              <w:shd w:val="clear" w:color="auto" w:fill="auto"/>
              <w:spacing w:line="240" w:lineRule="auto"/>
              <w:ind w:left="-57" w:right="78" w:firstLine="0"/>
              <w:jc w:val="center"/>
              <w:rPr>
                <w:rFonts w:ascii="Times New Roman" w:hAnsi="Times New Roman"/>
                <w:spacing w:val="0"/>
                <w:sz w:val="24"/>
                <w:szCs w:val="24"/>
              </w:rPr>
            </w:pPr>
            <w:r w:rsidRPr="001A2F2E">
              <w:rPr>
                <w:rFonts w:ascii="Times New Roman" w:hAnsi="Times New Roman"/>
                <w:spacing w:val="0"/>
                <w:sz w:val="24"/>
                <w:szCs w:val="24"/>
              </w:rPr>
              <w:t xml:space="preserve">ОК 01- ОК 09 </w:t>
            </w:r>
          </w:p>
          <w:p w:rsidR="001A2F2E" w:rsidRPr="001A2F2E" w:rsidRDefault="001A2F2E" w:rsidP="001A2F2E">
            <w:pPr>
              <w:spacing w:after="0" w:line="240" w:lineRule="auto"/>
              <w:ind w:right="78"/>
              <w:jc w:val="center"/>
              <w:rPr>
                <w:rFonts w:ascii="Times New Roman" w:hAnsi="Times New Roman"/>
                <w:sz w:val="24"/>
                <w:szCs w:val="24"/>
              </w:rPr>
            </w:pPr>
            <w:r w:rsidRPr="001A2F2E">
              <w:rPr>
                <w:rFonts w:ascii="Times New Roman" w:hAnsi="Times New Roman"/>
                <w:sz w:val="24"/>
                <w:szCs w:val="24"/>
              </w:rPr>
              <w:t>ПК 1.1- ПК 1.5</w:t>
            </w:r>
          </w:p>
        </w:tc>
      </w:tr>
      <w:tr w:rsidR="001A2F2E" w:rsidRPr="001A2F2E" w:rsidTr="00336847">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left"/>
              <w:rPr>
                <w:kern w:val="2"/>
                <w:sz w:val="24"/>
                <w:szCs w:val="24"/>
              </w:rPr>
            </w:pPr>
            <w:r w:rsidRPr="00233F5E">
              <w:rPr>
                <w:kern w:val="2"/>
                <w:sz w:val="24"/>
                <w:szCs w:val="24"/>
              </w:rPr>
              <w:t>2. Музыкальный звук</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4</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4</w:t>
            </w:r>
          </w:p>
        </w:tc>
        <w:tc>
          <w:tcPr>
            <w:tcW w:w="1536" w:type="dxa"/>
            <w:vMerge/>
            <w:tcBorders>
              <w:left w:val="single" w:sz="4" w:space="0" w:color="auto"/>
              <w:right w:val="single" w:sz="4" w:space="0" w:color="auto"/>
            </w:tcBorders>
            <w:shd w:val="clear" w:color="auto" w:fill="FFFFFF"/>
          </w:tcPr>
          <w:p w:rsidR="001A2F2E" w:rsidRPr="00D915E2" w:rsidRDefault="001A2F2E" w:rsidP="001A2F2E">
            <w:pPr>
              <w:pStyle w:val="a7"/>
              <w:shd w:val="clear" w:color="auto" w:fill="auto"/>
              <w:spacing w:before="0" w:line="240" w:lineRule="auto"/>
              <w:ind w:right="78" w:firstLine="0"/>
              <w:jc w:val="center"/>
              <w:rPr>
                <w:kern w:val="2"/>
                <w:sz w:val="24"/>
                <w:szCs w:val="24"/>
              </w:rPr>
            </w:pPr>
          </w:p>
        </w:tc>
      </w:tr>
      <w:tr w:rsidR="001A2F2E" w:rsidRPr="001A2F2E" w:rsidTr="00336847">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left"/>
              <w:rPr>
                <w:kern w:val="2"/>
                <w:sz w:val="24"/>
                <w:szCs w:val="24"/>
              </w:rPr>
            </w:pPr>
            <w:r w:rsidRPr="00233F5E">
              <w:rPr>
                <w:kern w:val="2"/>
                <w:sz w:val="24"/>
                <w:szCs w:val="24"/>
              </w:rPr>
              <w:t>3. Нотное письмо</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6</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6</w:t>
            </w:r>
          </w:p>
        </w:tc>
        <w:tc>
          <w:tcPr>
            <w:tcW w:w="1536" w:type="dxa"/>
            <w:vMerge/>
            <w:tcBorders>
              <w:left w:val="single" w:sz="4" w:space="0" w:color="auto"/>
              <w:right w:val="single" w:sz="4" w:space="0" w:color="auto"/>
            </w:tcBorders>
            <w:shd w:val="clear" w:color="auto" w:fill="FFFFFF"/>
          </w:tcPr>
          <w:p w:rsidR="001A2F2E" w:rsidRPr="00D915E2" w:rsidRDefault="001A2F2E" w:rsidP="001A2F2E">
            <w:pPr>
              <w:pStyle w:val="a7"/>
              <w:shd w:val="clear" w:color="auto" w:fill="auto"/>
              <w:spacing w:before="0" w:line="240" w:lineRule="auto"/>
              <w:ind w:right="78" w:firstLine="0"/>
              <w:jc w:val="center"/>
              <w:rPr>
                <w:kern w:val="2"/>
                <w:sz w:val="24"/>
                <w:szCs w:val="24"/>
              </w:rPr>
            </w:pPr>
          </w:p>
        </w:tc>
      </w:tr>
      <w:tr w:rsidR="001A2F2E" w:rsidRPr="001A2F2E" w:rsidTr="00336847">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left"/>
              <w:rPr>
                <w:kern w:val="2"/>
                <w:sz w:val="24"/>
                <w:szCs w:val="24"/>
              </w:rPr>
            </w:pPr>
            <w:r w:rsidRPr="00233F5E">
              <w:rPr>
                <w:kern w:val="2"/>
                <w:sz w:val="24"/>
                <w:szCs w:val="24"/>
              </w:rPr>
              <w:t>4. Метр, ритм, темп</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8</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8</w:t>
            </w:r>
          </w:p>
        </w:tc>
        <w:tc>
          <w:tcPr>
            <w:tcW w:w="1536" w:type="dxa"/>
            <w:vMerge/>
            <w:tcBorders>
              <w:left w:val="single" w:sz="4" w:space="0" w:color="auto"/>
              <w:right w:val="single" w:sz="4" w:space="0" w:color="auto"/>
            </w:tcBorders>
            <w:shd w:val="clear" w:color="auto" w:fill="FFFFFF"/>
          </w:tcPr>
          <w:p w:rsidR="001A2F2E" w:rsidRPr="00D915E2" w:rsidRDefault="001A2F2E" w:rsidP="001A2F2E">
            <w:pPr>
              <w:pStyle w:val="a7"/>
              <w:shd w:val="clear" w:color="auto" w:fill="auto"/>
              <w:spacing w:before="0" w:line="240" w:lineRule="auto"/>
              <w:ind w:right="78" w:firstLine="0"/>
              <w:jc w:val="center"/>
              <w:rPr>
                <w:kern w:val="2"/>
                <w:sz w:val="24"/>
                <w:szCs w:val="24"/>
              </w:rPr>
            </w:pPr>
          </w:p>
        </w:tc>
      </w:tr>
      <w:tr w:rsidR="001A2F2E" w:rsidRPr="001A2F2E" w:rsidTr="00336847">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left"/>
              <w:rPr>
                <w:kern w:val="2"/>
                <w:sz w:val="24"/>
                <w:szCs w:val="24"/>
              </w:rPr>
            </w:pPr>
            <w:r w:rsidRPr="00233F5E">
              <w:rPr>
                <w:kern w:val="2"/>
                <w:sz w:val="24"/>
                <w:szCs w:val="24"/>
              </w:rPr>
              <w:t>5. Интервалы</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10</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10</w:t>
            </w:r>
          </w:p>
        </w:tc>
        <w:tc>
          <w:tcPr>
            <w:tcW w:w="1536" w:type="dxa"/>
            <w:vMerge/>
            <w:tcBorders>
              <w:left w:val="single" w:sz="4" w:space="0" w:color="auto"/>
              <w:right w:val="single" w:sz="4" w:space="0" w:color="auto"/>
            </w:tcBorders>
            <w:shd w:val="clear" w:color="auto" w:fill="FFFFFF"/>
          </w:tcPr>
          <w:p w:rsidR="001A2F2E" w:rsidRPr="00D915E2" w:rsidRDefault="001A2F2E" w:rsidP="001A2F2E">
            <w:pPr>
              <w:pStyle w:val="a7"/>
              <w:shd w:val="clear" w:color="auto" w:fill="auto"/>
              <w:spacing w:before="0" w:line="240" w:lineRule="auto"/>
              <w:ind w:right="78" w:firstLine="0"/>
              <w:jc w:val="center"/>
              <w:rPr>
                <w:kern w:val="2"/>
                <w:sz w:val="24"/>
                <w:szCs w:val="24"/>
              </w:rPr>
            </w:pPr>
          </w:p>
        </w:tc>
      </w:tr>
      <w:tr w:rsidR="001A2F2E" w:rsidRPr="001A2F2E" w:rsidTr="00336847">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left"/>
              <w:rPr>
                <w:kern w:val="2"/>
                <w:sz w:val="24"/>
                <w:szCs w:val="24"/>
              </w:rPr>
            </w:pPr>
            <w:r w:rsidRPr="00233F5E">
              <w:rPr>
                <w:kern w:val="2"/>
                <w:sz w:val="24"/>
                <w:szCs w:val="24"/>
              </w:rPr>
              <w:t>Контрольная работа</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2</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2</w:t>
            </w:r>
          </w:p>
        </w:tc>
        <w:tc>
          <w:tcPr>
            <w:tcW w:w="1536" w:type="dxa"/>
            <w:vMerge/>
            <w:tcBorders>
              <w:left w:val="single" w:sz="4" w:space="0" w:color="auto"/>
              <w:bottom w:val="single" w:sz="4" w:space="0" w:color="auto"/>
              <w:right w:val="single" w:sz="4" w:space="0" w:color="auto"/>
            </w:tcBorders>
            <w:shd w:val="clear" w:color="auto" w:fill="FFFFFF"/>
          </w:tcPr>
          <w:p w:rsidR="001A2F2E" w:rsidRPr="00D915E2" w:rsidRDefault="001A2F2E" w:rsidP="001A2F2E">
            <w:pPr>
              <w:pStyle w:val="a7"/>
              <w:shd w:val="clear" w:color="auto" w:fill="auto"/>
              <w:spacing w:before="0" w:line="240" w:lineRule="auto"/>
              <w:ind w:right="78" w:firstLine="0"/>
              <w:jc w:val="center"/>
              <w:rPr>
                <w:kern w:val="2"/>
                <w:sz w:val="24"/>
                <w:szCs w:val="24"/>
              </w:rPr>
            </w:pPr>
          </w:p>
        </w:tc>
      </w:tr>
      <w:tr w:rsidR="00292C82" w:rsidRPr="001A2F2E">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left"/>
              <w:rPr>
                <w:b/>
                <w:kern w:val="2"/>
                <w:sz w:val="24"/>
                <w:szCs w:val="24"/>
              </w:rPr>
            </w:pPr>
            <w:r w:rsidRPr="00233F5E">
              <w:rPr>
                <w:b/>
                <w:kern w:val="2"/>
                <w:sz w:val="24"/>
                <w:szCs w:val="24"/>
              </w:rPr>
              <w:t>Всего за семестр:</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center"/>
              <w:rPr>
                <w:b/>
                <w:kern w:val="2"/>
                <w:sz w:val="24"/>
                <w:szCs w:val="24"/>
              </w:rPr>
            </w:pPr>
            <w:r w:rsidRPr="00233F5E">
              <w:rPr>
                <w:b/>
                <w:kern w:val="2"/>
                <w:sz w:val="24"/>
                <w:szCs w:val="24"/>
              </w:rPr>
              <w:t>32</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center"/>
              <w:rPr>
                <w:b/>
                <w:kern w:val="2"/>
                <w:sz w:val="24"/>
                <w:szCs w:val="24"/>
              </w:rPr>
            </w:pPr>
            <w:r w:rsidRPr="00233F5E">
              <w:rPr>
                <w:b/>
                <w:kern w:val="2"/>
                <w:sz w:val="24"/>
                <w:szCs w:val="24"/>
              </w:rPr>
              <w:t>32</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1A2F2E">
            <w:pPr>
              <w:pStyle w:val="a7"/>
              <w:shd w:val="clear" w:color="auto" w:fill="auto"/>
              <w:spacing w:before="0" w:line="240" w:lineRule="auto"/>
              <w:ind w:right="78" w:firstLine="0"/>
              <w:jc w:val="center"/>
              <w:rPr>
                <w:b/>
                <w:kern w:val="2"/>
                <w:sz w:val="24"/>
                <w:szCs w:val="24"/>
              </w:rPr>
            </w:pPr>
          </w:p>
        </w:tc>
      </w:tr>
      <w:tr w:rsidR="00292C82" w:rsidRPr="001A2F2E">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center"/>
              <w:rPr>
                <w:b/>
                <w:i/>
                <w:kern w:val="2"/>
                <w:sz w:val="24"/>
                <w:szCs w:val="24"/>
              </w:rPr>
            </w:pPr>
            <w:r w:rsidRPr="00233F5E">
              <w:rPr>
                <w:b/>
                <w:i/>
                <w:kern w:val="2"/>
                <w:sz w:val="24"/>
                <w:szCs w:val="24"/>
              </w:rPr>
              <w:t>2  семестр 20 недель</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center"/>
              <w:rPr>
                <w:kern w:val="2"/>
                <w:sz w:val="24"/>
                <w:szCs w:val="24"/>
              </w:rPr>
            </w:pP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center"/>
              <w:rPr>
                <w:kern w:val="2"/>
                <w:sz w:val="24"/>
                <w:szCs w:val="24"/>
              </w:rPr>
            </w:pPr>
          </w:p>
        </w:tc>
        <w:tc>
          <w:tcPr>
            <w:tcW w:w="1536"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1A2F2E">
            <w:pPr>
              <w:pStyle w:val="a7"/>
              <w:shd w:val="clear" w:color="auto" w:fill="auto"/>
              <w:spacing w:before="0" w:line="240" w:lineRule="auto"/>
              <w:ind w:right="78" w:firstLine="0"/>
              <w:jc w:val="center"/>
              <w:rPr>
                <w:kern w:val="2"/>
                <w:sz w:val="24"/>
                <w:szCs w:val="24"/>
              </w:rPr>
            </w:pPr>
          </w:p>
        </w:tc>
      </w:tr>
      <w:tr w:rsidR="001A2F2E" w:rsidRPr="001A2F2E" w:rsidTr="00A15CCD">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left"/>
              <w:rPr>
                <w:kern w:val="2"/>
                <w:sz w:val="24"/>
                <w:szCs w:val="24"/>
              </w:rPr>
            </w:pPr>
            <w:r w:rsidRPr="00233F5E">
              <w:rPr>
                <w:kern w:val="2"/>
                <w:sz w:val="24"/>
                <w:szCs w:val="24"/>
              </w:rPr>
              <w:t>6. Лад и тональность</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6</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6</w:t>
            </w:r>
          </w:p>
        </w:tc>
        <w:tc>
          <w:tcPr>
            <w:tcW w:w="1536" w:type="dxa"/>
            <w:vMerge w:val="restart"/>
            <w:tcBorders>
              <w:top w:val="single" w:sz="4" w:space="0" w:color="auto"/>
              <w:left w:val="single" w:sz="4" w:space="0" w:color="auto"/>
              <w:right w:val="single" w:sz="4" w:space="0" w:color="auto"/>
            </w:tcBorders>
            <w:shd w:val="clear" w:color="auto" w:fill="FFFFFF"/>
          </w:tcPr>
          <w:p w:rsidR="001A2F2E" w:rsidRPr="001A2F2E" w:rsidRDefault="001A2F2E" w:rsidP="001A2F2E">
            <w:pPr>
              <w:pStyle w:val="132"/>
              <w:shd w:val="clear" w:color="auto" w:fill="auto"/>
              <w:spacing w:line="240" w:lineRule="auto"/>
              <w:ind w:left="-57" w:right="78" w:firstLine="0"/>
              <w:jc w:val="center"/>
              <w:rPr>
                <w:rFonts w:ascii="Times New Roman" w:hAnsi="Times New Roman"/>
                <w:spacing w:val="0"/>
                <w:sz w:val="24"/>
                <w:szCs w:val="24"/>
              </w:rPr>
            </w:pPr>
            <w:r w:rsidRPr="001A2F2E">
              <w:rPr>
                <w:rFonts w:ascii="Times New Roman" w:hAnsi="Times New Roman"/>
                <w:spacing w:val="0"/>
                <w:sz w:val="24"/>
                <w:szCs w:val="24"/>
              </w:rPr>
              <w:t xml:space="preserve">ОК 01- ОК 09 </w:t>
            </w:r>
          </w:p>
          <w:p w:rsidR="001A2F2E" w:rsidRPr="00D915E2" w:rsidRDefault="001A2F2E" w:rsidP="001A2F2E">
            <w:pPr>
              <w:pStyle w:val="a7"/>
              <w:shd w:val="clear" w:color="auto" w:fill="auto"/>
              <w:spacing w:before="0" w:line="240" w:lineRule="auto"/>
              <w:ind w:right="78" w:firstLine="0"/>
              <w:jc w:val="center"/>
              <w:rPr>
                <w:kern w:val="2"/>
                <w:sz w:val="24"/>
                <w:szCs w:val="24"/>
              </w:rPr>
            </w:pPr>
            <w:r w:rsidRPr="00233F5E">
              <w:rPr>
                <w:sz w:val="24"/>
                <w:szCs w:val="24"/>
                <w:lang w:eastAsia="zh-CN"/>
              </w:rPr>
              <w:t>ПК 1.1- ПК 1.5</w:t>
            </w:r>
          </w:p>
        </w:tc>
      </w:tr>
      <w:tr w:rsidR="001A2F2E" w:rsidRPr="001A2F2E" w:rsidTr="00A15CCD">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left"/>
              <w:rPr>
                <w:kern w:val="2"/>
                <w:sz w:val="24"/>
                <w:szCs w:val="24"/>
              </w:rPr>
            </w:pPr>
            <w:r w:rsidRPr="00233F5E">
              <w:rPr>
                <w:kern w:val="2"/>
                <w:sz w:val="24"/>
                <w:szCs w:val="24"/>
              </w:rPr>
              <w:t>7. Аккорды</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4</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4</w:t>
            </w:r>
          </w:p>
        </w:tc>
        <w:tc>
          <w:tcPr>
            <w:tcW w:w="1536" w:type="dxa"/>
            <w:vMerge/>
            <w:tcBorders>
              <w:left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p>
        </w:tc>
      </w:tr>
      <w:tr w:rsidR="001A2F2E" w:rsidRPr="001A2F2E" w:rsidTr="00A15CCD">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left"/>
              <w:rPr>
                <w:kern w:val="2"/>
                <w:sz w:val="24"/>
                <w:szCs w:val="24"/>
              </w:rPr>
            </w:pPr>
            <w:r w:rsidRPr="00233F5E">
              <w:rPr>
                <w:kern w:val="2"/>
                <w:sz w:val="24"/>
                <w:szCs w:val="24"/>
              </w:rPr>
              <w:t>8. Мелодия</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4</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4</w:t>
            </w:r>
          </w:p>
        </w:tc>
        <w:tc>
          <w:tcPr>
            <w:tcW w:w="1536" w:type="dxa"/>
            <w:vMerge/>
            <w:tcBorders>
              <w:left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p>
        </w:tc>
      </w:tr>
      <w:tr w:rsidR="001A2F2E" w:rsidRPr="001A2F2E" w:rsidTr="00A15CCD">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left"/>
              <w:rPr>
                <w:kern w:val="2"/>
                <w:sz w:val="24"/>
                <w:szCs w:val="24"/>
              </w:rPr>
            </w:pPr>
            <w:r w:rsidRPr="00233F5E">
              <w:rPr>
                <w:kern w:val="2"/>
                <w:sz w:val="24"/>
                <w:szCs w:val="24"/>
              </w:rPr>
              <w:t>9. Музыкальный синтаксис</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4</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4</w:t>
            </w:r>
          </w:p>
        </w:tc>
        <w:tc>
          <w:tcPr>
            <w:tcW w:w="1536" w:type="dxa"/>
            <w:vMerge/>
            <w:tcBorders>
              <w:left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p>
        </w:tc>
      </w:tr>
      <w:tr w:rsidR="001A2F2E" w:rsidRPr="001A2F2E" w:rsidTr="00A15CCD">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left"/>
              <w:rPr>
                <w:kern w:val="2"/>
                <w:sz w:val="24"/>
                <w:szCs w:val="24"/>
              </w:rPr>
            </w:pPr>
            <w:r w:rsidRPr="00233F5E">
              <w:rPr>
                <w:kern w:val="2"/>
                <w:sz w:val="24"/>
                <w:szCs w:val="24"/>
              </w:rPr>
              <w:t>Контрольная работа</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2</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r w:rsidRPr="00233F5E">
              <w:rPr>
                <w:kern w:val="2"/>
                <w:sz w:val="24"/>
                <w:szCs w:val="24"/>
              </w:rPr>
              <w:t>2</w:t>
            </w:r>
          </w:p>
        </w:tc>
        <w:tc>
          <w:tcPr>
            <w:tcW w:w="1536" w:type="dxa"/>
            <w:vMerge/>
            <w:tcBorders>
              <w:left w:val="single" w:sz="4" w:space="0" w:color="auto"/>
              <w:bottom w:val="single" w:sz="4" w:space="0" w:color="auto"/>
              <w:right w:val="single" w:sz="4" w:space="0" w:color="auto"/>
            </w:tcBorders>
            <w:shd w:val="clear" w:color="auto" w:fill="FFFFFF"/>
          </w:tcPr>
          <w:p w:rsidR="001A2F2E" w:rsidRPr="00D915E2" w:rsidRDefault="001A2F2E" w:rsidP="00B30C42">
            <w:pPr>
              <w:pStyle w:val="a7"/>
              <w:shd w:val="clear" w:color="auto" w:fill="auto"/>
              <w:spacing w:before="0" w:line="240" w:lineRule="auto"/>
              <w:ind w:right="-77" w:firstLine="0"/>
              <w:jc w:val="center"/>
              <w:rPr>
                <w:kern w:val="2"/>
                <w:sz w:val="24"/>
                <w:szCs w:val="24"/>
              </w:rPr>
            </w:pPr>
          </w:p>
        </w:tc>
      </w:tr>
      <w:tr w:rsidR="00292C82" w:rsidRPr="001A2F2E">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left"/>
              <w:rPr>
                <w:b/>
                <w:kern w:val="2"/>
                <w:sz w:val="24"/>
                <w:szCs w:val="24"/>
              </w:rPr>
            </w:pPr>
            <w:r w:rsidRPr="00233F5E">
              <w:rPr>
                <w:b/>
                <w:kern w:val="2"/>
                <w:sz w:val="24"/>
                <w:szCs w:val="24"/>
              </w:rPr>
              <w:t>Всего за семестр:</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center"/>
              <w:rPr>
                <w:b/>
                <w:kern w:val="2"/>
                <w:sz w:val="24"/>
                <w:szCs w:val="24"/>
              </w:rPr>
            </w:pPr>
            <w:r w:rsidRPr="00233F5E">
              <w:rPr>
                <w:b/>
                <w:kern w:val="2"/>
                <w:sz w:val="24"/>
                <w:szCs w:val="24"/>
              </w:rPr>
              <w:t>20</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center"/>
              <w:rPr>
                <w:b/>
                <w:kern w:val="2"/>
                <w:sz w:val="24"/>
                <w:szCs w:val="24"/>
              </w:rPr>
            </w:pPr>
            <w:r w:rsidRPr="00233F5E">
              <w:rPr>
                <w:b/>
                <w:kern w:val="2"/>
                <w:sz w:val="24"/>
                <w:szCs w:val="24"/>
              </w:rPr>
              <w:t>20</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center"/>
              <w:rPr>
                <w:kern w:val="2"/>
                <w:sz w:val="24"/>
                <w:szCs w:val="24"/>
              </w:rPr>
            </w:pPr>
          </w:p>
        </w:tc>
      </w:tr>
      <w:tr w:rsidR="00292C82" w:rsidRPr="001A2F2E">
        <w:trPr>
          <w:trHeight w:val="20"/>
        </w:trPr>
        <w:tc>
          <w:tcPr>
            <w:tcW w:w="4646"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left"/>
              <w:rPr>
                <w:b/>
                <w:kern w:val="2"/>
                <w:sz w:val="24"/>
                <w:szCs w:val="24"/>
              </w:rPr>
            </w:pPr>
            <w:r w:rsidRPr="00233F5E">
              <w:rPr>
                <w:b/>
                <w:kern w:val="2"/>
                <w:sz w:val="24"/>
                <w:szCs w:val="24"/>
              </w:rPr>
              <w:t>ВСЕГО  ЧАСОВ:</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center"/>
              <w:rPr>
                <w:b/>
                <w:kern w:val="2"/>
                <w:sz w:val="24"/>
                <w:szCs w:val="24"/>
              </w:rPr>
            </w:pPr>
            <w:r w:rsidRPr="00233F5E">
              <w:rPr>
                <w:b/>
                <w:kern w:val="2"/>
                <w:sz w:val="24"/>
                <w:szCs w:val="24"/>
              </w:rPr>
              <w:t>52</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center"/>
              <w:rPr>
                <w:b/>
                <w:kern w:val="2"/>
                <w:sz w:val="24"/>
                <w:szCs w:val="24"/>
              </w:rPr>
            </w:pPr>
            <w:r w:rsidRPr="00233F5E">
              <w:rPr>
                <w:b/>
                <w:kern w:val="2"/>
                <w:sz w:val="24"/>
                <w:szCs w:val="24"/>
              </w:rPr>
              <w:t>52</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rsidR="00292C82" w:rsidRPr="00D915E2" w:rsidRDefault="00292C82" w:rsidP="00B30C42">
            <w:pPr>
              <w:pStyle w:val="a7"/>
              <w:shd w:val="clear" w:color="auto" w:fill="auto"/>
              <w:spacing w:before="0" w:line="240" w:lineRule="auto"/>
              <w:ind w:right="-77" w:firstLine="0"/>
              <w:jc w:val="center"/>
              <w:rPr>
                <w:kern w:val="2"/>
                <w:sz w:val="24"/>
                <w:szCs w:val="24"/>
              </w:rPr>
            </w:pPr>
          </w:p>
        </w:tc>
      </w:tr>
    </w:tbl>
    <w:p w:rsidR="00292C82" w:rsidRPr="0094122D" w:rsidRDefault="00292C82" w:rsidP="00E7011B">
      <w:pPr>
        <w:pStyle w:val="ConsPlusNormal"/>
        <w:spacing w:before="200"/>
        <w:ind w:firstLine="540"/>
        <w:jc w:val="center"/>
        <w:rPr>
          <w:sz w:val="28"/>
          <w:szCs w:val="28"/>
        </w:rPr>
      </w:pPr>
      <w:r w:rsidRPr="0094122D">
        <w:rPr>
          <w:b/>
          <w:bCs/>
          <w:sz w:val="28"/>
          <w:szCs w:val="28"/>
        </w:rPr>
        <w:t>2.3 Распределение учебной нагрузки по семестрам</w:t>
      </w:r>
    </w:p>
    <w:tbl>
      <w:tblPr>
        <w:tblW w:w="9848" w:type="dxa"/>
        <w:tblInd w:w="2" w:type="dxa"/>
        <w:tblLayout w:type="fixed"/>
        <w:tblCellMar>
          <w:top w:w="55" w:type="dxa"/>
          <w:left w:w="55" w:type="dxa"/>
          <w:bottom w:w="55" w:type="dxa"/>
          <w:right w:w="55" w:type="dxa"/>
        </w:tblCellMar>
        <w:tblLook w:val="0000"/>
      </w:tblPr>
      <w:tblGrid>
        <w:gridCol w:w="3402"/>
        <w:gridCol w:w="1334"/>
        <w:gridCol w:w="2494"/>
        <w:gridCol w:w="2618"/>
      </w:tblGrid>
      <w:tr w:rsidR="00292C82" w:rsidRPr="0094122D">
        <w:tc>
          <w:tcPr>
            <w:tcW w:w="3402" w:type="dxa"/>
            <w:vMerge w:val="restart"/>
            <w:tcBorders>
              <w:top w:val="single" w:sz="2" w:space="0" w:color="000000"/>
              <w:left w:val="single" w:sz="2" w:space="0" w:color="000000"/>
              <w:bottom w:val="single" w:sz="2" w:space="0" w:color="000000"/>
            </w:tcBorders>
            <w:vAlign w:val="center"/>
          </w:tcPr>
          <w:p w:rsidR="00292C82" w:rsidRPr="0094122D" w:rsidRDefault="00292C82" w:rsidP="00CB101C">
            <w:pPr>
              <w:pStyle w:val="ConsPlusNormal"/>
              <w:ind w:firstLine="540"/>
              <w:jc w:val="both"/>
              <w:rPr>
                <w:b/>
                <w:bCs/>
              </w:rPr>
            </w:pPr>
            <w:r w:rsidRPr="0094122D">
              <w:rPr>
                <w:b/>
                <w:bCs/>
              </w:rPr>
              <w:t>Вид учебной работы</w:t>
            </w:r>
          </w:p>
        </w:tc>
        <w:tc>
          <w:tcPr>
            <w:tcW w:w="1334" w:type="dxa"/>
            <w:vMerge w:val="restart"/>
            <w:tcBorders>
              <w:top w:val="single" w:sz="2" w:space="0" w:color="000000"/>
              <w:left w:val="single" w:sz="2" w:space="0" w:color="000000"/>
              <w:bottom w:val="single" w:sz="2" w:space="0" w:color="000000"/>
            </w:tcBorders>
            <w:vAlign w:val="center"/>
          </w:tcPr>
          <w:p w:rsidR="00292C82" w:rsidRPr="0094122D" w:rsidRDefault="00292C82" w:rsidP="00CB101C">
            <w:pPr>
              <w:pStyle w:val="ConsPlusNormal"/>
              <w:ind w:firstLine="229"/>
              <w:jc w:val="both"/>
              <w:rPr>
                <w:b/>
                <w:bCs/>
              </w:rPr>
            </w:pPr>
            <w:r w:rsidRPr="0094122D">
              <w:rPr>
                <w:b/>
                <w:bCs/>
              </w:rPr>
              <w:t>Всего</w:t>
            </w:r>
          </w:p>
        </w:tc>
        <w:tc>
          <w:tcPr>
            <w:tcW w:w="5112" w:type="dxa"/>
            <w:gridSpan w:val="2"/>
            <w:tcBorders>
              <w:top w:val="single" w:sz="2" w:space="0" w:color="000000"/>
              <w:left w:val="single" w:sz="2" w:space="0" w:color="000000"/>
              <w:bottom w:val="single" w:sz="2" w:space="0" w:color="000000"/>
              <w:right w:val="single" w:sz="2" w:space="0" w:color="000000"/>
            </w:tcBorders>
            <w:vAlign w:val="center"/>
          </w:tcPr>
          <w:p w:rsidR="00292C82" w:rsidRPr="0094122D" w:rsidRDefault="00292C82" w:rsidP="00CB101C">
            <w:pPr>
              <w:pStyle w:val="ConsPlusNormal"/>
              <w:ind w:firstLine="540"/>
              <w:jc w:val="center"/>
            </w:pPr>
            <w:r w:rsidRPr="0094122D">
              <w:rPr>
                <w:b/>
                <w:bCs/>
              </w:rPr>
              <w:t>Номера семестров</w:t>
            </w:r>
          </w:p>
        </w:tc>
      </w:tr>
      <w:tr w:rsidR="00292C82" w:rsidRPr="0094122D">
        <w:tc>
          <w:tcPr>
            <w:tcW w:w="3402" w:type="dxa"/>
            <w:vMerge/>
            <w:tcBorders>
              <w:top w:val="single" w:sz="2" w:space="0" w:color="000000"/>
              <w:left w:val="single" w:sz="2" w:space="0" w:color="000000"/>
              <w:bottom w:val="single" w:sz="2" w:space="0" w:color="000000"/>
            </w:tcBorders>
            <w:vAlign w:val="center"/>
          </w:tcPr>
          <w:p w:rsidR="00292C82" w:rsidRPr="0094122D" w:rsidRDefault="00292C82" w:rsidP="00CB101C">
            <w:pPr>
              <w:pStyle w:val="ConsPlusNormal"/>
              <w:ind w:firstLine="540"/>
              <w:jc w:val="both"/>
            </w:pPr>
          </w:p>
        </w:tc>
        <w:tc>
          <w:tcPr>
            <w:tcW w:w="1334" w:type="dxa"/>
            <w:vMerge/>
            <w:tcBorders>
              <w:top w:val="single" w:sz="2" w:space="0" w:color="000000"/>
              <w:left w:val="single" w:sz="2" w:space="0" w:color="000000"/>
              <w:bottom w:val="single" w:sz="2" w:space="0" w:color="000000"/>
            </w:tcBorders>
            <w:vAlign w:val="center"/>
          </w:tcPr>
          <w:p w:rsidR="00292C82" w:rsidRPr="0094122D" w:rsidRDefault="00292C82" w:rsidP="00CB101C">
            <w:pPr>
              <w:pStyle w:val="ConsPlusNormal"/>
              <w:ind w:firstLine="540"/>
              <w:jc w:val="both"/>
            </w:pPr>
          </w:p>
        </w:tc>
        <w:tc>
          <w:tcPr>
            <w:tcW w:w="2494" w:type="dxa"/>
            <w:tcBorders>
              <w:left w:val="single" w:sz="2" w:space="0" w:color="000000"/>
              <w:bottom w:val="single" w:sz="2" w:space="0" w:color="000000"/>
            </w:tcBorders>
            <w:vAlign w:val="center"/>
          </w:tcPr>
          <w:p w:rsidR="00292C82" w:rsidRPr="0094122D" w:rsidRDefault="00292C82" w:rsidP="00CB101C">
            <w:pPr>
              <w:pStyle w:val="ConsPlusNormal"/>
              <w:ind w:firstLine="540"/>
              <w:jc w:val="center"/>
              <w:rPr>
                <w:b/>
                <w:bCs/>
              </w:rPr>
            </w:pPr>
            <w:r w:rsidRPr="0094122D">
              <w:rPr>
                <w:b/>
                <w:bCs/>
                <w:lang w:val="en-US"/>
              </w:rPr>
              <w:t>I</w:t>
            </w:r>
          </w:p>
          <w:p w:rsidR="00292C82" w:rsidRPr="0094122D" w:rsidRDefault="00292C82" w:rsidP="00CB101C">
            <w:pPr>
              <w:pStyle w:val="ConsPlusNormal"/>
              <w:ind w:firstLine="540"/>
              <w:jc w:val="center"/>
              <w:rPr>
                <w:b/>
                <w:bCs/>
              </w:rPr>
            </w:pPr>
            <w:r w:rsidRPr="0094122D">
              <w:rPr>
                <w:b/>
                <w:bCs/>
              </w:rPr>
              <w:t>16 недель</w:t>
            </w:r>
          </w:p>
        </w:tc>
        <w:tc>
          <w:tcPr>
            <w:tcW w:w="2618" w:type="dxa"/>
            <w:tcBorders>
              <w:left w:val="single" w:sz="2" w:space="0" w:color="000000"/>
              <w:bottom w:val="single" w:sz="2" w:space="0" w:color="000000"/>
              <w:right w:val="single" w:sz="2" w:space="0" w:color="000000"/>
            </w:tcBorders>
            <w:vAlign w:val="center"/>
          </w:tcPr>
          <w:p w:rsidR="00292C82" w:rsidRPr="0094122D" w:rsidRDefault="00292C82" w:rsidP="00CB101C">
            <w:pPr>
              <w:pStyle w:val="ConsPlusNormal"/>
              <w:ind w:firstLine="540"/>
              <w:jc w:val="center"/>
              <w:rPr>
                <w:b/>
                <w:bCs/>
              </w:rPr>
            </w:pPr>
            <w:r w:rsidRPr="0094122D">
              <w:rPr>
                <w:b/>
                <w:bCs/>
                <w:lang w:val="en-US"/>
              </w:rPr>
              <w:t>II</w:t>
            </w:r>
          </w:p>
          <w:p w:rsidR="00292C82" w:rsidRPr="0094122D" w:rsidRDefault="00292C82" w:rsidP="00CB101C">
            <w:pPr>
              <w:pStyle w:val="ConsPlusNormal"/>
              <w:ind w:firstLine="540"/>
              <w:jc w:val="center"/>
            </w:pPr>
            <w:r w:rsidRPr="0094122D">
              <w:rPr>
                <w:b/>
                <w:bCs/>
              </w:rPr>
              <w:t>20 недель</w:t>
            </w:r>
          </w:p>
        </w:tc>
      </w:tr>
      <w:tr w:rsidR="00292C82" w:rsidRPr="0094122D">
        <w:tc>
          <w:tcPr>
            <w:tcW w:w="3402" w:type="dxa"/>
            <w:tcBorders>
              <w:left w:val="single" w:sz="2" w:space="0" w:color="000000"/>
              <w:bottom w:val="single" w:sz="2" w:space="0" w:color="000000"/>
            </w:tcBorders>
          </w:tcPr>
          <w:p w:rsidR="00292C82" w:rsidRPr="0094122D" w:rsidRDefault="00292C82" w:rsidP="00CB101C">
            <w:pPr>
              <w:pStyle w:val="ConsPlusNormal"/>
              <w:ind w:firstLine="229"/>
            </w:pPr>
            <w:r w:rsidRPr="0094122D">
              <w:t>Аудиторные занятия</w:t>
            </w:r>
          </w:p>
        </w:tc>
        <w:tc>
          <w:tcPr>
            <w:tcW w:w="1334" w:type="dxa"/>
            <w:tcBorders>
              <w:left w:val="single" w:sz="2" w:space="0" w:color="000000"/>
              <w:bottom w:val="single" w:sz="2" w:space="0" w:color="000000"/>
            </w:tcBorders>
          </w:tcPr>
          <w:p w:rsidR="00292C82" w:rsidRPr="0094122D" w:rsidRDefault="00292C82" w:rsidP="00CB101C">
            <w:pPr>
              <w:pStyle w:val="ConsPlusNormal"/>
              <w:ind w:firstLine="88"/>
              <w:jc w:val="center"/>
            </w:pPr>
            <w:r w:rsidRPr="0094122D">
              <w:t>52</w:t>
            </w:r>
          </w:p>
        </w:tc>
        <w:tc>
          <w:tcPr>
            <w:tcW w:w="2494" w:type="dxa"/>
            <w:tcBorders>
              <w:left w:val="single" w:sz="2" w:space="0" w:color="000000"/>
              <w:bottom w:val="single" w:sz="2" w:space="0" w:color="000000"/>
            </w:tcBorders>
          </w:tcPr>
          <w:p w:rsidR="00292C82" w:rsidRPr="0094122D" w:rsidRDefault="00292C82" w:rsidP="00CB101C">
            <w:pPr>
              <w:pStyle w:val="ConsPlusNormal"/>
              <w:ind w:firstLine="88"/>
              <w:jc w:val="center"/>
            </w:pPr>
            <w:r w:rsidRPr="0094122D">
              <w:t>32</w:t>
            </w:r>
          </w:p>
        </w:tc>
        <w:tc>
          <w:tcPr>
            <w:tcW w:w="2618" w:type="dxa"/>
            <w:tcBorders>
              <w:left w:val="single" w:sz="2" w:space="0" w:color="000000"/>
              <w:bottom w:val="single" w:sz="2" w:space="0" w:color="000000"/>
              <w:right w:val="single" w:sz="2" w:space="0" w:color="000000"/>
            </w:tcBorders>
          </w:tcPr>
          <w:p w:rsidR="00292C82" w:rsidRPr="0094122D" w:rsidRDefault="00292C82" w:rsidP="00CB101C">
            <w:pPr>
              <w:pStyle w:val="ConsPlusNormal"/>
              <w:ind w:firstLine="88"/>
              <w:jc w:val="center"/>
            </w:pPr>
            <w:r w:rsidRPr="0094122D">
              <w:t>20</w:t>
            </w:r>
          </w:p>
        </w:tc>
      </w:tr>
      <w:tr w:rsidR="00292C82" w:rsidRPr="0094122D">
        <w:tc>
          <w:tcPr>
            <w:tcW w:w="3402" w:type="dxa"/>
            <w:tcBorders>
              <w:left w:val="single" w:sz="2" w:space="0" w:color="000000"/>
              <w:bottom w:val="single" w:sz="2" w:space="0" w:color="000000"/>
            </w:tcBorders>
          </w:tcPr>
          <w:p w:rsidR="00292C82" w:rsidRPr="0094122D" w:rsidRDefault="00292C82" w:rsidP="00CB101C">
            <w:pPr>
              <w:pStyle w:val="ConsPlusNormal"/>
              <w:ind w:firstLine="229"/>
            </w:pPr>
            <w:r w:rsidRPr="0094122D">
              <w:t>Самостоятельная работа</w:t>
            </w:r>
          </w:p>
        </w:tc>
        <w:tc>
          <w:tcPr>
            <w:tcW w:w="1334" w:type="dxa"/>
            <w:tcBorders>
              <w:left w:val="single" w:sz="2" w:space="0" w:color="000000"/>
              <w:bottom w:val="single" w:sz="2" w:space="0" w:color="000000"/>
            </w:tcBorders>
          </w:tcPr>
          <w:p w:rsidR="00292C82" w:rsidRPr="0094122D" w:rsidRDefault="00292C82" w:rsidP="00CB101C">
            <w:pPr>
              <w:pStyle w:val="ConsPlusNormal"/>
              <w:ind w:firstLine="88"/>
              <w:jc w:val="center"/>
            </w:pPr>
            <w:r w:rsidRPr="0094122D">
              <w:t>---</w:t>
            </w:r>
          </w:p>
        </w:tc>
        <w:tc>
          <w:tcPr>
            <w:tcW w:w="2494" w:type="dxa"/>
            <w:tcBorders>
              <w:left w:val="single" w:sz="2" w:space="0" w:color="000000"/>
              <w:bottom w:val="single" w:sz="2" w:space="0" w:color="000000"/>
            </w:tcBorders>
          </w:tcPr>
          <w:p w:rsidR="00292C82" w:rsidRPr="0094122D" w:rsidRDefault="00292C82" w:rsidP="00CB101C">
            <w:pPr>
              <w:pStyle w:val="ConsPlusNormal"/>
              <w:ind w:firstLine="88"/>
              <w:jc w:val="center"/>
            </w:pPr>
            <w:r w:rsidRPr="0094122D">
              <w:t>---</w:t>
            </w:r>
          </w:p>
        </w:tc>
        <w:tc>
          <w:tcPr>
            <w:tcW w:w="2618" w:type="dxa"/>
            <w:tcBorders>
              <w:left w:val="single" w:sz="2" w:space="0" w:color="000000"/>
              <w:bottom w:val="single" w:sz="2" w:space="0" w:color="000000"/>
              <w:right w:val="single" w:sz="2" w:space="0" w:color="000000"/>
            </w:tcBorders>
          </w:tcPr>
          <w:p w:rsidR="00292C82" w:rsidRPr="0094122D" w:rsidRDefault="00292C82" w:rsidP="00CB101C">
            <w:pPr>
              <w:pStyle w:val="ConsPlusNormal"/>
              <w:ind w:firstLine="88"/>
              <w:jc w:val="center"/>
            </w:pPr>
            <w:r w:rsidRPr="0094122D">
              <w:t>---</w:t>
            </w:r>
          </w:p>
        </w:tc>
      </w:tr>
      <w:tr w:rsidR="00292C82" w:rsidRPr="0094122D">
        <w:tc>
          <w:tcPr>
            <w:tcW w:w="3402" w:type="dxa"/>
            <w:tcBorders>
              <w:left w:val="single" w:sz="2" w:space="0" w:color="000000"/>
              <w:bottom w:val="single" w:sz="2" w:space="0" w:color="000000"/>
            </w:tcBorders>
          </w:tcPr>
          <w:p w:rsidR="00292C82" w:rsidRPr="0094122D" w:rsidRDefault="00292C82" w:rsidP="00CB101C">
            <w:pPr>
              <w:pStyle w:val="ConsPlusNormal"/>
              <w:ind w:firstLine="229"/>
              <w:rPr>
                <w:b/>
              </w:rPr>
            </w:pPr>
            <w:r w:rsidRPr="0094122D">
              <w:rPr>
                <w:b/>
              </w:rPr>
              <w:t>Всего</w:t>
            </w:r>
          </w:p>
        </w:tc>
        <w:tc>
          <w:tcPr>
            <w:tcW w:w="1334" w:type="dxa"/>
            <w:tcBorders>
              <w:left w:val="single" w:sz="2" w:space="0" w:color="000000"/>
              <w:bottom w:val="single" w:sz="2" w:space="0" w:color="000000"/>
            </w:tcBorders>
          </w:tcPr>
          <w:p w:rsidR="00292C82" w:rsidRPr="0094122D" w:rsidRDefault="00292C82" w:rsidP="00CB101C">
            <w:pPr>
              <w:pStyle w:val="ConsPlusNormal"/>
              <w:ind w:firstLine="88"/>
              <w:jc w:val="center"/>
              <w:rPr>
                <w:b/>
              </w:rPr>
            </w:pPr>
            <w:r w:rsidRPr="0094122D">
              <w:rPr>
                <w:b/>
              </w:rPr>
              <w:t>52</w:t>
            </w:r>
          </w:p>
        </w:tc>
        <w:tc>
          <w:tcPr>
            <w:tcW w:w="2494" w:type="dxa"/>
            <w:tcBorders>
              <w:left w:val="single" w:sz="2" w:space="0" w:color="000000"/>
              <w:bottom w:val="single" w:sz="2" w:space="0" w:color="000000"/>
            </w:tcBorders>
          </w:tcPr>
          <w:p w:rsidR="00292C82" w:rsidRPr="0094122D" w:rsidRDefault="00292C82" w:rsidP="00CB101C">
            <w:pPr>
              <w:pStyle w:val="ConsPlusNormal"/>
              <w:ind w:firstLine="88"/>
              <w:jc w:val="center"/>
              <w:rPr>
                <w:b/>
              </w:rPr>
            </w:pPr>
            <w:r w:rsidRPr="0094122D">
              <w:rPr>
                <w:b/>
              </w:rPr>
              <w:t>3</w:t>
            </w:r>
            <w:r w:rsidR="001A2F2E">
              <w:rPr>
                <w:b/>
              </w:rPr>
              <w:t>2</w:t>
            </w:r>
          </w:p>
        </w:tc>
        <w:tc>
          <w:tcPr>
            <w:tcW w:w="2618" w:type="dxa"/>
            <w:tcBorders>
              <w:left w:val="single" w:sz="2" w:space="0" w:color="000000"/>
              <w:bottom w:val="single" w:sz="2" w:space="0" w:color="000000"/>
              <w:right w:val="single" w:sz="2" w:space="0" w:color="000000"/>
            </w:tcBorders>
          </w:tcPr>
          <w:p w:rsidR="00292C82" w:rsidRPr="0094122D" w:rsidRDefault="00292C82" w:rsidP="00CB101C">
            <w:pPr>
              <w:pStyle w:val="ConsPlusNormal"/>
              <w:ind w:firstLine="88"/>
              <w:jc w:val="center"/>
            </w:pPr>
            <w:r w:rsidRPr="0094122D">
              <w:rPr>
                <w:b/>
              </w:rPr>
              <w:t>20</w:t>
            </w:r>
          </w:p>
        </w:tc>
      </w:tr>
      <w:tr w:rsidR="00292C82" w:rsidRPr="0094122D">
        <w:tc>
          <w:tcPr>
            <w:tcW w:w="3402" w:type="dxa"/>
            <w:tcBorders>
              <w:left w:val="single" w:sz="2" w:space="0" w:color="000000"/>
              <w:bottom w:val="single" w:sz="2" w:space="0" w:color="000000"/>
            </w:tcBorders>
          </w:tcPr>
          <w:p w:rsidR="00292C82" w:rsidRPr="0094122D" w:rsidRDefault="00292C82" w:rsidP="00CB101C">
            <w:pPr>
              <w:pStyle w:val="ConsPlusNormal"/>
              <w:ind w:firstLine="229"/>
              <w:rPr>
                <w:b/>
              </w:rPr>
            </w:pPr>
            <w:r w:rsidRPr="0094122D">
              <w:rPr>
                <w:b/>
              </w:rPr>
              <w:t>Вид итогового контроля</w:t>
            </w:r>
          </w:p>
        </w:tc>
        <w:tc>
          <w:tcPr>
            <w:tcW w:w="1334" w:type="dxa"/>
            <w:tcBorders>
              <w:left w:val="single" w:sz="2" w:space="0" w:color="000000"/>
              <w:bottom w:val="single" w:sz="2" w:space="0" w:color="000000"/>
            </w:tcBorders>
          </w:tcPr>
          <w:p w:rsidR="00292C82" w:rsidRPr="0094122D" w:rsidRDefault="00292C82" w:rsidP="00CB101C">
            <w:pPr>
              <w:pStyle w:val="ConsPlusNormal"/>
              <w:ind w:firstLine="540"/>
              <w:jc w:val="both"/>
            </w:pPr>
          </w:p>
        </w:tc>
        <w:tc>
          <w:tcPr>
            <w:tcW w:w="2494" w:type="dxa"/>
            <w:tcBorders>
              <w:left w:val="single" w:sz="2" w:space="0" w:color="000000"/>
              <w:bottom w:val="single" w:sz="2" w:space="0" w:color="000000"/>
            </w:tcBorders>
          </w:tcPr>
          <w:p w:rsidR="00292C82" w:rsidRPr="0094122D" w:rsidRDefault="00292C82" w:rsidP="00CB101C">
            <w:pPr>
              <w:pStyle w:val="ConsPlusNormal"/>
              <w:ind w:firstLine="29"/>
              <w:jc w:val="both"/>
              <w:rPr>
                <w:b/>
              </w:rPr>
            </w:pPr>
            <w:r w:rsidRPr="0094122D">
              <w:rPr>
                <w:b/>
              </w:rPr>
              <w:t>Контрольная работа</w:t>
            </w:r>
          </w:p>
        </w:tc>
        <w:tc>
          <w:tcPr>
            <w:tcW w:w="2618" w:type="dxa"/>
            <w:tcBorders>
              <w:left w:val="single" w:sz="2" w:space="0" w:color="000000"/>
              <w:bottom w:val="single" w:sz="2" w:space="0" w:color="000000"/>
              <w:right w:val="single" w:sz="2" w:space="0" w:color="000000"/>
            </w:tcBorders>
          </w:tcPr>
          <w:p w:rsidR="00292C82" w:rsidRPr="0094122D" w:rsidRDefault="00292C82" w:rsidP="00CB101C">
            <w:pPr>
              <w:pStyle w:val="ConsPlusNormal"/>
              <w:jc w:val="both"/>
              <w:rPr>
                <w:b/>
                <w:u w:val="single"/>
              </w:rPr>
            </w:pPr>
            <w:r w:rsidRPr="0094122D">
              <w:rPr>
                <w:b/>
              </w:rPr>
              <w:t>Контрольная работа</w:t>
            </w:r>
          </w:p>
        </w:tc>
      </w:tr>
    </w:tbl>
    <w:p w:rsidR="00292C82" w:rsidRPr="0094122D" w:rsidRDefault="00292C82" w:rsidP="00E7011B">
      <w:pPr>
        <w:autoSpaceDE w:val="0"/>
        <w:spacing w:before="100" w:beforeAutospacing="1"/>
        <w:jc w:val="center"/>
        <w:rPr>
          <w:rFonts w:ascii="Times New Roman" w:hAnsi="Times New Roman"/>
          <w:b/>
          <w:sz w:val="28"/>
          <w:szCs w:val="28"/>
        </w:rPr>
      </w:pPr>
      <w:r w:rsidRPr="0094122D">
        <w:rPr>
          <w:rFonts w:ascii="Times New Roman" w:hAnsi="Times New Roman"/>
          <w:b/>
          <w:sz w:val="28"/>
          <w:szCs w:val="28"/>
        </w:rPr>
        <w:t xml:space="preserve">2.4 Содержание дисциплины </w:t>
      </w:r>
    </w:p>
    <w:p w:rsidR="00292C82" w:rsidRPr="001A2F2E" w:rsidRDefault="00292C82" w:rsidP="00E7011B">
      <w:pPr>
        <w:autoSpaceDE w:val="0"/>
        <w:spacing w:before="100" w:beforeAutospacing="1"/>
        <w:jc w:val="center"/>
        <w:rPr>
          <w:rFonts w:ascii="Times New Roman" w:hAnsi="Times New Roman"/>
          <w:sz w:val="28"/>
          <w:szCs w:val="28"/>
        </w:rPr>
      </w:pPr>
      <w:r w:rsidRPr="001A2F2E">
        <w:rPr>
          <w:rFonts w:ascii="Times New Roman" w:hAnsi="Times New Roman"/>
          <w:b/>
          <w:sz w:val="28"/>
          <w:szCs w:val="28"/>
          <w:lang w:val="en-US"/>
        </w:rPr>
        <w:t xml:space="preserve">I </w:t>
      </w:r>
      <w:r w:rsidRPr="001A2F2E">
        <w:rPr>
          <w:rFonts w:ascii="Times New Roman" w:hAnsi="Times New Roman"/>
          <w:b/>
          <w:sz w:val="28"/>
          <w:szCs w:val="28"/>
        </w:rPr>
        <w:t>семестр</w:t>
      </w:r>
    </w:p>
    <w:p w:rsidR="00292C82" w:rsidRPr="001A2F2E" w:rsidRDefault="00292C82" w:rsidP="00E7011B">
      <w:pPr>
        <w:pStyle w:val="a7"/>
        <w:numPr>
          <w:ilvl w:val="0"/>
          <w:numId w:val="3"/>
        </w:numPr>
        <w:shd w:val="clear" w:color="auto" w:fill="auto"/>
        <w:tabs>
          <w:tab w:val="left" w:pos="830"/>
        </w:tabs>
        <w:spacing w:before="0"/>
        <w:ind w:right="-77" w:hanging="400"/>
        <w:rPr>
          <w:sz w:val="28"/>
          <w:szCs w:val="28"/>
        </w:rPr>
      </w:pPr>
      <w:r w:rsidRPr="001A2F2E">
        <w:rPr>
          <w:rStyle w:val="6"/>
          <w:bCs/>
          <w:sz w:val="28"/>
          <w:szCs w:val="28"/>
        </w:rPr>
        <w:lastRenderedPageBreak/>
        <w:t>Введение.</w:t>
      </w:r>
      <w:r w:rsidRPr="001A2F2E">
        <w:rPr>
          <w:sz w:val="28"/>
          <w:szCs w:val="28"/>
        </w:rPr>
        <w:t xml:space="preserve"> Предмет и задачи раздела. Музыка как вид искусства. Временная природа музыки. Выразительная сторона музыки. Музыкальный язык и его элементы.</w:t>
      </w:r>
    </w:p>
    <w:p w:rsidR="00292C82" w:rsidRPr="001A2F2E" w:rsidRDefault="00292C82" w:rsidP="00E7011B">
      <w:pPr>
        <w:pStyle w:val="a7"/>
        <w:numPr>
          <w:ilvl w:val="0"/>
          <w:numId w:val="3"/>
        </w:numPr>
        <w:shd w:val="clear" w:color="auto" w:fill="auto"/>
        <w:tabs>
          <w:tab w:val="left" w:pos="840"/>
        </w:tabs>
        <w:spacing w:before="0"/>
        <w:ind w:right="-77" w:hanging="400"/>
        <w:rPr>
          <w:sz w:val="28"/>
          <w:szCs w:val="28"/>
        </w:rPr>
      </w:pPr>
      <w:r w:rsidRPr="001A2F2E">
        <w:rPr>
          <w:rStyle w:val="6"/>
          <w:bCs/>
          <w:sz w:val="28"/>
          <w:szCs w:val="28"/>
        </w:rPr>
        <w:t>Музыкальный звук.</w:t>
      </w:r>
      <w:r w:rsidRPr="001A2F2E">
        <w:rPr>
          <w:sz w:val="28"/>
          <w:szCs w:val="28"/>
        </w:rPr>
        <w:t xml:space="preserve"> Звук как физическое явление. Свойства музыкального звука. Сила, длительность, высота, тембр. Динамика и динамические оттенки. Музыкальная система. Звукоряд. Диапазон. Регистр. Октавы. Музыкальный строй. Тон, полутон и знаки альтерации. Энгармонизм звуков.</w:t>
      </w:r>
    </w:p>
    <w:p w:rsidR="00292C82" w:rsidRPr="001A2F2E" w:rsidRDefault="00292C82" w:rsidP="00E7011B">
      <w:pPr>
        <w:pStyle w:val="a7"/>
        <w:shd w:val="clear" w:color="auto" w:fill="auto"/>
        <w:spacing w:before="0"/>
        <w:ind w:right="-77" w:firstLine="0"/>
        <w:rPr>
          <w:b/>
          <w:bCs/>
          <w:sz w:val="28"/>
          <w:szCs w:val="28"/>
        </w:rPr>
      </w:pPr>
      <w:r w:rsidRPr="001A2F2E">
        <w:rPr>
          <w:b/>
          <w:bCs/>
          <w:sz w:val="28"/>
          <w:szCs w:val="28"/>
        </w:rPr>
        <w:t>Студент должен знать:</w:t>
      </w:r>
    </w:p>
    <w:p w:rsidR="00292C82" w:rsidRPr="001A2F2E" w:rsidRDefault="00292C82" w:rsidP="00E7011B">
      <w:pPr>
        <w:pStyle w:val="a7"/>
        <w:numPr>
          <w:ilvl w:val="0"/>
          <w:numId w:val="17"/>
        </w:numPr>
        <w:shd w:val="clear" w:color="auto" w:fill="auto"/>
        <w:tabs>
          <w:tab w:val="left" w:pos="1250"/>
        </w:tabs>
        <w:spacing w:before="0"/>
        <w:ind w:right="-77"/>
        <w:jc w:val="left"/>
        <w:rPr>
          <w:sz w:val="28"/>
          <w:szCs w:val="28"/>
        </w:rPr>
      </w:pPr>
      <w:r w:rsidRPr="001A2F2E">
        <w:rPr>
          <w:sz w:val="28"/>
          <w:szCs w:val="28"/>
        </w:rPr>
        <w:t>свойства музыкального звука;</w:t>
      </w:r>
    </w:p>
    <w:p w:rsidR="00292C82" w:rsidRPr="001A2F2E" w:rsidRDefault="00292C82" w:rsidP="00E7011B">
      <w:pPr>
        <w:pStyle w:val="a7"/>
        <w:numPr>
          <w:ilvl w:val="0"/>
          <w:numId w:val="17"/>
        </w:numPr>
        <w:shd w:val="clear" w:color="auto" w:fill="auto"/>
        <w:tabs>
          <w:tab w:val="left" w:pos="851"/>
        </w:tabs>
        <w:spacing w:before="0"/>
        <w:ind w:right="-77"/>
        <w:jc w:val="left"/>
        <w:rPr>
          <w:sz w:val="28"/>
          <w:szCs w:val="28"/>
        </w:rPr>
      </w:pPr>
      <w:proofErr w:type="gramStart"/>
      <w:r w:rsidRPr="001A2F2E">
        <w:rPr>
          <w:sz w:val="28"/>
          <w:szCs w:val="28"/>
        </w:rPr>
        <w:t>основные понятия: звукоряд, гамма, диапазон, регистр, октавы, тон и полутон, альтерация, энгармонизм;</w:t>
      </w:r>
      <w:proofErr w:type="gramEnd"/>
    </w:p>
    <w:p w:rsidR="00292C82" w:rsidRPr="001A2F2E" w:rsidRDefault="00292C82" w:rsidP="00E7011B">
      <w:pPr>
        <w:pStyle w:val="a7"/>
        <w:numPr>
          <w:ilvl w:val="0"/>
          <w:numId w:val="17"/>
        </w:numPr>
        <w:shd w:val="clear" w:color="auto" w:fill="auto"/>
        <w:tabs>
          <w:tab w:val="left" w:pos="1250"/>
        </w:tabs>
        <w:spacing w:before="0"/>
        <w:ind w:right="-77"/>
        <w:jc w:val="left"/>
        <w:rPr>
          <w:sz w:val="28"/>
          <w:szCs w:val="28"/>
        </w:rPr>
      </w:pPr>
      <w:r w:rsidRPr="001A2F2E">
        <w:rPr>
          <w:sz w:val="28"/>
          <w:szCs w:val="28"/>
        </w:rPr>
        <w:t>названия звуков;</w:t>
      </w:r>
    </w:p>
    <w:p w:rsidR="00292C82" w:rsidRPr="001A2F2E" w:rsidRDefault="00292C82" w:rsidP="00E7011B">
      <w:pPr>
        <w:pStyle w:val="a7"/>
        <w:numPr>
          <w:ilvl w:val="0"/>
          <w:numId w:val="17"/>
        </w:numPr>
        <w:shd w:val="clear" w:color="auto" w:fill="auto"/>
        <w:tabs>
          <w:tab w:val="left" w:pos="1245"/>
        </w:tabs>
        <w:spacing w:before="0"/>
        <w:ind w:right="-77"/>
        <w:jc w:val="left"/>
        <w:rPr>
          <w:sz w:val="28"/>
          <w:szCs w:val="28"/>
        </w:rPr>
      </w:pPr>
      <w:r w:rsidRPr="001A2F2E">
        <w:rPr>
          <w:sz w:val="28"/>
          <w:szCs w:val="28"/>
        </w:rPr>
        <w:t>знаки альтерации;</w:t>
      </w:r>
    </w:p>
    <w:p w:rsidR="00292C82" w:rsidRPr="001A2F2E" w:rsidRDefault="00292C82" w:rsidP="00E7011B">
      <w:pPr>
        <w:pStyle w:val="a7"/>
        <w:numPr>
          <w:ilvl w:val="0"/>
          <w:numId w:val="17"/>
        </w:numPr>
        <w:shd w:val="clear" w:color="auto" w:fill="auto"/>
        <w:tabs>
          <w:tab w:val="left" w:pos="1245"/>
        </w:tabs>
        <w:spacing w:before="0"/>
        <w:ind w:right="-77"/>
        <w:jc w:val="left"/>
        <w:rPr>
          <w:sz w:val="28"/>
          <w:szCs w:val="28"/>
        </w:rPr>
      </w:pPr>
      <w:r w:rsidRPr="001A2F2E">
        <w:rPr>
          <w:sz w:val="28"/>
          <w:szCs w:val="28"/>
        </w:rPr>
        <w:t>динамические оттенки;</w:t>
      </w:r>
    </w:p>
    <w:p w:rsidR="00292C82" w:rsidRPr="001A2F2E" w:rsidRDefault="00292C82" w:rsidP="00E7011B">
      <w:pPr>
        <w:pStyle w:val="a7"/>
        <w:numPr>
          <w:ilvl w:val="0"/>
          <w:numId w:val="17"/>
        </w:numPr>
        <w:shd w:val="clear" w:color="auto" w:fill="auto"/>
        <w:tabs>
          <w:tab w:val="left" w:pos="1185"/>
        </w:tabs>
        <w:spacing w:before="0"/>
        <w:ind w:right="-77"/>
        <w:jc w:val="left"/>
        <w:rPr>
          <w:sz w:val="28"/>
          <w:szCs w:val="28"/>
        </w:rPr>
      </w:pPr>
      <w:r w:rsidRPr="001A2F2E">
        <w:rPr>
          <w:sz w:val="28"/>
          <w:szCs w:val="28"/>
        </w:rPr>
        <w:t xml:space="preserve">названия октав. </w:t>
      </w:r>
    </w:p>
    <w:p w:rsidR="00292C82" w:rsidRPr="001A2F2E" w:rsidRDefault="00292C82" w:rsidP="00E7011B">
      <w:pPr>
        <w:pStyle w:val="a7"/>
        <w:shd w:val="clear" w:color="auto" w:fill="auto"/>
        <w:tabs>
          <w:tab w:val="left" w:pos="1185"/>
        </w:tabs>
        <w:spacing w:before="0"/>
        <w:ind w:right="-77" w:firstLine="0"/>
        <w:jc w:val="left"/>
        <w:rPr>
          <w:b/>
          <w:bCs/>
          <w:sz w:val="28"/>
          <w:szCs w:val="28"/>
        </w:rPr>
      </w:pPr>
      <w:r w:rsidRPr="001A2F2E">
        <w:rPr>
          <w:b/>
          <w:bCs/>
          <w:sz w:val="28"/>
          <w:szCs w:val="28"/>
        </w:rPr>
        <w:t>Студент должен уметь:</w:t>
      </w:r>
    </w:p>
    <w:p w:rsidR="00292C82" w:rsidRPr="001A2F2E" w:rsidRDefault="00292C82" w:rsidP="00E7011B">
      <w:pPr>
        <w:pStyle w:val="a7"/>
        <w:numPr>
          <w:ilvl w:val="0"/>
          <w:numId w:val="18"/>
        </w:numPr>
        <w:shd w:val="clear" w:color="auto" w:fill="auto"/>
        <w:tabs>
          <w:tab w:val="left" w:pos="1254"/>
        </w:tabs>
        <w:spacing w:before="0"/>
        <w:ind w:right="-77"/>
        <w:jc w:val="left"/>
        <w:rPr>
          <w:sz w:val="28"/>
          <w:szCs w:val="28"/>
        </w:rPr>
      </w:pPr>
      <w:r w:rsidRPr="001A2F2E">
        <w:rPr>
          <w:sz w:val="28"/>
          <w:szCs w:val="28"/>
        </w:rPr>
        <w:t>называть основные и производные ступени звукоряда;</w:t>
      </w:r>
    </w:p>
    <w:p w:rsidR="00292C82" w:rsidRPr="001A2F2E" w:rsidRDefault="00292C82" w:rsidP="00E7011B">
      <w:pPr>
        <w:pStyle w:val="a7"/>
        <w:numPr>
          <w:ilvl w:val="0"/>
          <w:numId w:val="18"/>
        </w:numPr>
        <w:shd w:val="clear" w:color="auto" w:fill="auto"/>
        <w:tabs>
          <w:tab w:val="left" w:pos="1250"/>
        </w:tabs>
        <w:spacing w:before="0"/>
        <w:ind w:right="-77"/>
        <w:jc w:val="left"/>
        <w:rPr>
          <w:sz w:val="28"/>
          <w:szCs w:val="28"/>
        </w:rPr>
      </w:pPr>
      <w:r w:rsidRPr="001A2F2E">
        <w:rPr>
          <w:sz w:val="28"/>
          <w:szCs w:val="28"/>
        </w:rPr>
        <w:t>записывать и играть звуки в разных октавах;</w:t>
      </w:r>
    </w:p>
    <w:p w:rsidR="00292C82" w:rsidRPr="001A2F2E" w:rsidRDefault="00292C82" w:rsidP="00E7011B">
      <w:pPr>
        <w:pStyle w:val="a7"/>
        <w:numPr>
          <w:ilvl w:val="0"/>
          <w:numId w:val="18"/>
        </w:numPr>
        <w:shd w:val="clear" w:color="auto" w:fill="auto"/>
        <w:tabs>
          <w:tab w:val="left" w:pos="1254"/>
        </w:tabs>
        <w:spacing w:before="0"/>
        <w:ind w:right="-77"/>
        <w:jc w:val="left"/>
        <w:rPr>
          <w:sz w:val="28"/>
          <w:szCs w:val="28"/>
        </w:rPr>
      </w:pPr>
      <w:r w:rsidRPr="001A2F2E">
        <w:rPr>
          <w:sz w:val="28"/>
          <w:szCs w:val="28"/>
        </w:rPr>
        <w:t xml:space="preserve">называть </w:t>
      </w:r>
      <w:proofErr w:type="spellStart"/>
      <w:r w:rsidRPr="001A2F2E">
        <w:rPr>
          <w:sz w:val="28"/>
          <w:szCs w:val="28"/>
        </w:rPr>
        <w:t>энгармонически</w:t>
      </w:r>
      <w:proofErr w:type="spellEnd"/>
      <w:r w:rsidRPr="001A2F2E">
        <w:rPr>
          <w:sz w:val="28"/>
          <w:szCs w:val="28"/>
        </w:rPr>
        <w:t xml:space="preserve"> равные звуки;</w:t>
      </w:r>
    </w:p>
    <w:p w:rsidR="00292C82" w:rsidRPr="001A2F2E" w:rsidRDefault="00292C82" w:rsidP="00E7011B">
      <w:pPr>
        <w:pStyle w:val="a7"/>
        <w:numPr>
          <w:ilvl w:val="0"/>
          <w:numId w:val="18"/>
        </w:numPr>
        <w:shd w:val="clear" w:color="auto" w:fill="auto"/>
        <w:tabs>
          <w:tab w:val="left" w:pos="1254"/>
        </w:tabs>
        <w:spacing w:before="0"/>
        <w:ind w:right="-77"/>
        <w:jc w:val="left"/>
        <w:rPr>
          <w:sz w:val="28"/>
          <w:szCs w:val="28"/>
        </w:rPr>
      </w:pPr>
      <w:r w:rsidRPr="001A2F2E">
        <w:rPr>
          <w:sz w:val="28"/>
          <w:szCs w:val="28"/>
        </w:rPr>
        <w:t>определять диапазон в тонах и полутонах;</w:t>
      </w:r>
    </w:p>
    <w:p w:rsidR="00292C82" w:rsidRPr="001A2F2E" w:rsidRDefault="00292C82" w:rsidP="00E7011B">
      <w:pPr>
        <w:pStyle w:val="a7"/>
        <w:numPr>
          <w:ilvl w:val="0"/>
          <w:numId w:val="18"/>
        </w:numPr>
        <w:shd w:val="clear" w:color="auto" w:fill="auto"/>
        <w:tabs>
          <w:tab w:val="left" w:pos="1254"/>
        </w:tabs>
        <w:spacing w:before="0"/>
        <w:ind w:right="-77"/>
        <w:jc w:val="left"/>
        <w:rPr>
          <w:sz w:val="28"/>
          <w:szCs w:val="28"/>
        </w:rPr>
      </w:pPr>
      <w:r w:rsidRPr="001A2F2E">
        <w:rPr>
          <w:sz w:val="28"/>
          <w:szCs w:val="28"/>
        </w:rPr>
        <w:t>показывать регистры и октавы на клавиатуре.</w:t>
      </w:r>
    </w:p>
    <w:p w:rsidR="00292C82" w:rsidRPr="001A2F2E" w:rsidRDefault="00292C82" w:rsidP="00E7011B">
      <w:pPr>
        <w:pStyle w:val="a7"/>
        <w:shd w:val="clear" w:color="auto" w:fill="auto"/>
        <w:tabs>
          <w:tab w:val="left" w:pos="1254"/>
        </w:tabs>
        <w:spacing w:before="0"/>
        <w:ind w:left="780" w:right="-77" w:firstLine="0"/>
        <w:jc w:val="left"/>
        <w:rPr>
          <w:sz w:val="28"/>
          <w:szCs w:val="28"/>
        </w:rPr>
      </w:pPr>
    </w:p>
    <w:p w:rsidR="00292C82" w:rsidRPr="001A2F2E" w:rsidRDefault="00292C82" w:rsidP="00E7011B">
      <w:pPr>
        <w:pStyle w:val="a7"/>
        <w:numPr>
          <w:ilvl w:val="1"/>
          <w:numId w:val="4"/>
        </w:numPr>
        <w:shd w:val="clear" w:color="auto" w:fill="auto"/>
        <w:tabs>
          <w:tab w:val="left" w:pos="840"/>
        </w:tabs>
        <w:spacing w:before="0"/>
        <w:ind w:right="-77" w:hanging="400"/>
        <w:rPr>
          <w:sz w:val="28"/>
          <w:szCs w:val="28"/>
        </w:rPr>
      </w:pPr>
      <w:r w:rsidRPr="001A2F2E">
        <w:rPr>
          <w:rStyle w:val="6"/>
          <w:bCs/>
          <w:sz w:val="28"/>
          <w:szCs w:val="28"/>
        </w:rPr>
        <w:t>Нотное письмо.</w:t>
      </w:r>
      <w:r w:rsidRPr="001A2F2E">
        <w:rPr>
          <w:sz w:val="28"/>
          <w:szCs w:val="28"/>
        </w:rPr>
        <w:t xml:space="preserve"> Нота и нотный стан. Запись длительности звуков. Правила начертания штилей. Запись длительностей пауз. Запись высоты звуков. Ключи. Запись </w:t>
      </w:r>
      <w:proofErr w:type="spellStart"/>
      <w:r w:rsidRPr="001A2F2E">
        <w:rPr>
          <w:sz w:val="28"/>
          <w:szCs w:val="28"/>
        </w:rPr>
        <w:t>двухголосия</w:t>
      </w:r>
      <w:proofErr w:type="spellEnd"/>
      <w:r w:rsidRPr="001A2F2E">
        <w:rPr>
          <w:sz w:val="28"/>
          <w:szCs w:val="28"/>
        </w:rPr>
        <w:t xml:space="preserve"> и многоголосия. Партитура. Акколада. </w:t>
      </w:r>
    </w:p>
    <w:p w:rsidR="00292C82" w:rsidRPr="001A2F2E" w:rsidRDefault="00292C82" w:rsidP="00E7011B">
      <w:pPr>
        <w:pStyle w:val="a7"/>
        <w:shd w:val="clear" w:color="auto" w:fill="auto"/>
        <w:tabs>
          <w:tab w:val="left" w:pos="840"/>
        </w:tabs>
        <w:spacing w:before="0"/>
        <w:ind w:right="-77" w:firstLine="0"/>
        <w:rPr>
          <w:sz w:val="28"/>
          <w:szCs w:val="28"/>
        </w:rPr>
      </w:pPr>
    </w:p>
    <w:p w:rsidR="00292C82" w:rsidRPr="001A2F2E" w:rsidRDefault="00292C82" w:rsidP="00E7011B">
      <w:pPr>
        <w:pStyle w:val="a7"/>
        <w:shd w:val="clear" w:color="auto" w:fill="auto"/>
        <w:tabs>
          <w:tab w:val="left" w:pos="709"/>
        </w:tabs>
        <w:spacing w:before="0"/>
        <w:ind w:right="-77" w:firstLine="0"/>
        <w:jc w:val="left"/>
        <w:rPr>
          <w:b/>
          <w:bCs/>
          <w:sz w:val="28"/>
          <w:szCs w:val="28"/>
        </w:rPr>
      </w:pPr>
      <w:r w:rsidRPr="001A2F2E">
        <w:rPr>
          <w:b/>
          <w:bCs/>
          <w:sz w:val="28"/>
          <w:szCs w:val="28"/>
        </w:rPr>
        <w:t xml:space="preserve">Студент должен знать: </w:t>
      </w:r>
    </w:p>
    <w:p w:rsidR="00292C82" w:rsidRPr="001A2F2E" w:rsidRDefault="00292C82" w:rsidP="00E7011B">
      <w:pPr>
        <w:pStyle w:val="a7"/>
        <w:numPr>
          <w:ilvl w:val="0"/>
          <w:numId w:val="19"/>
        </w:numPr>
        <w:shd w:val="clear" w:color="auto" w:fill="auto"/>
        <w:tabs>
          <w:tab w:val="left" w:pos="709"/>
        </w:tabs>
        <w:spacing w:before="0"/>
        <w:ind w:right="-77"/>
        <w:jc w:val="left"/>
        <w:rPr>
          <w:sz w:val="28"/>
          <w:szCs w:val="28"/>
        </w:rPr>
      </w:pPr>
      <w:r w:rsidRPr="001A2F2E">
        <w:rPr>
          <w:sz w:val="28"/>
          <w:szCs w:val="28"/>
        </w:rPr>
        <w:t>основное деление длительностей;</w:t>
      </w:r>
    </w:p>
    <w:p w:rsidR="00292C82" w:rsidRPr="001A2F2E" w:rsidRDefault="00292C82" w:rsidP="00E7011B">
      <w:pPr>
        <w:pStyle w:val="a7"/>
        <w:numPr>
          <w:ilvl w:val="0"/>
          <w:numId w:val="19"/>
        </w:numPr>
        <w:shd w:val="clear" w:color="auto" w:fill="auto"/>
        <w:tabs>
          <w:tab w:val="left" w:pos="709"/>
        </w:tabs>
        <w:spacing w:before="0"/>
        <w:ind w:right="-77"/>
        <w:jc w:val="left"/>
        <w:rPr>
          <w:sz w:val="28"/>
          <w:szCs w:val="28"/>
        </w:rPr>
      </w:pPr>
      <w:r w:rsidRPr="001A2F2E">
        <w:rPr>
          <w:sz w:val="28"/>
          <w:szCs w:val="28"/>
        </w:rPr>
        <w:t>правила начертания нот и ключей;</w:t>
      </w:r>
    </w:p>
    <w:p w:rsidR="00292C82" w:rsidRPr="001A2F2E" w:rsidRDefault="00292C82" w:rsidP="00E7011B">
      <w:pPr>
        <w:pStyle w:val="a7"/>
        <w:numPr>
          <w:ilvl w:val="0"/>
          <w:numId w:val="19"/>
        </w:numPr>
        <w:shd w:val="clear" w:color="auto" w:fill="auto"/>
        <w:tabs>
          <w:tab w:val="left" w:pos="709"/>
        </w:tabs>
        <w:spacing w:before="0"/>
        <w:ind w:right="-77"/>
        <w:jc w:val="left"/>
        <w:rPr>
          <w:sz w:val="28"/>
          <w:szCs w:val="28"/>
        </w:rPr>
      </w:pPr>
      <w:r w:rsidRPr="001A2F2E">
        <w:rPr>
          <w:sz w:val="28"/>
          <w:szCs w:val="28"/>
        </w:rPr>
        <w:t>знаки увеличения длительностей;</w:t>
      </w:r>
    </w:p>
    <w:p w:rsidR="00292C82" w:rsidRPr="001A2F2E" w:rsidRDefault="00292C82" w:rsidP="00E7011B">
      <w:pPr>
        <w:pStyle w:val="a7"/>
        <w:numPr>
          <w:ilvl w:val="0"/>
          <w:numId w:val="19"/>
        </w:numPr>
        <w:shd w:val="clear" w:color="auto" w:fill="auto"/>
        <w:tabs>
          <w:tab w:val="left" w:pos="709"/>
        </w:tabs>
        <w:spacing w:before="0"/>
        <w:ind w:right="-77"/>
        <w:jc w:val="left"/>
        <w:rPr>
          <w:sz w:val="28"/>
          <w:szCs w:val="28"/>
        </w:rPr>
      </w:pPr>
      <w:r w:rsidRPr="001A2F2E">
        <w:rPr>
          <w:sz w:val="28"/>
          <w:szCs w:val="28"/>
        </w:rPr>
        <w:t xml:space="preserve">основные понятия: нота, нотный стан, пауза, ключ, партитура, акколада; </w:t>
      </w:r>
    </w:p>
    <w:p w:rsidR="00292C82" w:rsidRPr="001A2F2E" w:rsidRDefault="00292C82" w:rsidP="00E7011B">
      <w:pPr>
        <w:pStyle w:val="a7"/>
        <w:shd w:val="clear" w:color="auto" w:fill="auto"/>
        <w:tabs>
          <w:tab w:val="left" w:pos="1114"/>
        </w:tabs>
        <w:spacing w:before="0"/>
        <w:ind w:right="-77" w:firstLine="0"/>
        <w:jc w:val="left"/>
        <w:rPr>
          <w:b/>
          <w:bCs/>
          <w:sz w:val="28"/>
          <w:szCs w:val="28"/>
        </w:rPr>
      </w:pPr>
      <w:r w:rsidRPr="001A2F2E">
        <w:rPr>
          <w:b/>
          <w:bCs/>
          <w:sz w:val="28"/>
          <w:szCs w:val="28"/>
        </w:rPr>
        <w:t>Студент должен уметь:</w:t>
      </w:r>
    </w:p>
    <w:p w:rsidR="00292C82" w:rsidRPr="001A2F2E" w:rsidRDefault="00292C82" w:rsidP="00E7011B">
      <w:pPr>
        <w:pStyle w:val="a7"/>
        <w:numPr>
          <w:ilvl w:val="0"/>
          <w:numId w:val="20"/>
        </w:numPr>
        <w:shd w:val="clear" w:color="auto" w:fill="auto"/>
        <w:tabs>
          <w:tab w:val="left" w:pos="715"/>
        </w:tabs>
        <w:spacing w:before="0"/>
        <w:ind w:right="-77"/>
        <w:rPr>
          <w:sz w:val="28"/>
          <w:szCs w:val="28"/>
        </w:rPr>
      </w:pPr>
      <w:r w:rsidRPr="001A2F2E">
        <w:rPr>
          <w:sz w:val="28"/>
          <w:szCs w:val="28"/>
        </w:rPr>
        <w:t>записывать длительности звуков и пауз;</w:t>
      </w:r>
    </w:p>
    <w:p w:rsidR="00292C82" w:rsidRPr="001A2F2E" w:rsidRDefault="00292C82" w:rsidP="005604B2">
      <w:pPr>
        <w:pStyle w:val="a7"/>
        <w:numPr>
          <w:ilvl w:val="0"/>
          <w:numId w:val="20"/>
        </w:numPr>
        <w:shd w:val="clear" w:color="auto" w:fill="auto"/>
        <w:tabs>
          <w:tab w:val="left" w:pos="725"/>
        </w:tabs>
        <w:spacing w:before="0"/>
        <w:ind w:right="-77"/>
        <w:rPr>
          <w:sz w:val="28"/>
          <w:szCs w:val="28"/>
        </w:rPr>
      </w:pPr>
      <w:r w:rsidRPr="001A2F2E">
        <w:rPr>
          <w:sz w:val="28"/>
          <w:szCs w:val="28"/>
        </w:rPr>
        <w:t>находить сумму различных длительностей;</w:t>
      </w:r>
    </w:p>
    <w:p w:rsidR="00292C82" w:rsidRPr="001A2F2E" w:rsidRDefault="00292C82" w:rsidP="005604B2">
      <w:pPr>
        <w:pStyle w:val="a7"/>
        <w:numPr>
          <w:ilvl w:val="0"/>
          <w:numId w:val="20"/>
        </w:numPr>
        <w:shd w:val="clear" w:color="auto" w:fill="auto"/>
        <w:tabs>
          <w:tab w:val="left" w:pos="725"/>
        </w:tabs>
        <w:spacing w:before="0"/>
        <w:ind w:right="-77"/>
        <w:rPr>
          <w:sz w:val="28"/>
          <w:szCs w:val="28"/>
        </w:rPr>
      </w:pPr>
      <w:r w:rsidRPr="001A2F2E">
        <w:rPr>
          <w:sz w:val="28"/>
          <w:szCs w:val="28"/>
        </w:rPr>
        <w:t>определять длительности звуков и пауз с точкой и двумя точками;</w:t>
      </w:r>
    </w:p>
    <w:p w:rsidR="00292C82" w:rsidRPr="001A2F2E" w:rsidRDefault="00292C82" w:rsidP="005604B2">
      <w:pPr>
        <w:pStyle w:val="a7"/>
        <w:numPr>
          <w:ilvl w:val="0"/>
          <w:numId w:val="20"/>
        </w:numPr>
        <w:shd w:val="clear" w:color="auto" w:fill="auto"/>
        <w:tabs>
          <w:tab w:val="left" w:pos="720"/>
        </w:tabs>
        <w:spacing w:before="0"/>
        <w:ind w:right="-77"/>
        <w:rPr>
          <w:sz w:val="28"/>
          <w:szCs w:val="28"/>
        </w:rPr>
      </w:pPr>
      <w:r w:rsidRPr="001A2F2E">
        <w:rPr>
          <w:sz w:val="28"/>
          <w:szCs w:val="28"/>
        </w:rPr>
        <w:t>изображать скрипичный и басовый ключи;</w:t>
      </w:r>
    </w:p>
    <w:p w:rsidR="00292C82" w:rsidRPr="001A2F2E" w:rsidRDefault="00292C82" w:rsidP="005604B2">
      <w:pPr>
        <w:pStyle w:val="a7"/>
        <w:numPr>
          <w:ilvl w:val="0"/>
          <w:numId w:val="20"/>
        </w:numPr>
        <w:shd w:val="clear" w:color="auto" w:fill="auto"/>
        <w:tabs>
          <w:tab w:val="left" w:pos="715"/>
        </w:tabs>
        <w:spacing w:before="0"/>
        <w:ind w:right="-77"/>
        <w:rPr>
          <w:sz w:val="28"/>
          <w:szCs w:val="28"/>
        </w:rPr>
      </w:pPr>
      <w:r w:rsidRPr="001A2F2E">
        <w:rPr>
          <w:sz w:val="28"/>
          <w:szCs w:val="28"/>
        </w:rPr>
        <w:t>читать и играть звуки в скрипичном и басовом ключах.</w:t>
      </w:r>
    </w:p>
    <w:p w:rsidR="00292C82" w:rsidRPr="001A2F2E" w:rsidRDefault="00292C82" w:rsidP="005604B2">
      <w:pPr>
        <w:pStyle w:val="a7"/>
        <w:shd w:val="clear" w:color="auto" w:fill="auto"/>
        <w:tabs>
          <w:tab w:val="left" w:pos="725"/>
        </w:tabs>
        <w:spacing w:before="0"/>
        <w:ind w:right="-77" w:firstLine="0"/>
        <w:rPr>
          <w:sz w:val="28"/>
          <w:szCs w:val="28"/>
        </w:rPr>
      </w:pPr>
    </w:p>
    <w:p w:rsidR="00292C82" w:rsidRPr="001A2F2E" w:rsidRDefault="00292C82" w:rsidP="005604B2">
      <w:pPr>
        <w:pStyle w:val="a7"/>
        <w:shd w:val="clear" w:color="auto" w:fill="auto"/>
        <w:tabs>
          <w:tab w:val="left" w:pos="725"/>
        </w:tabs>
        <w:spacing w:before="0"/>
        <w:ind w:right="-77" w:firstLine="0"/>
        <w:rPr>
          <w:sz w:val="28"/>
          <w:szCs w:val="28"/>
        </w:rPr>
      </w:pPr>
    </w:p>
    <w:p w:rsidR="00292C82" w:rsidRPr="001A2F2E" w:rsidRDefault="00292C82" w:rsidP="005604B2">
      <w:pPr>
        <w:pStyle w:val="a7"/>
        <w:numPr>
          <w:ilvl w:val="1"/>
          <w:numId w:val="5"/>
        </w:numPr>
        <w:shd w:val="clear" w:color="auto" w:fill="auto"/>
        <w:tabs>
          <w:tab w:val="left" w:pos="706"/>
        </w:tabs>
        <w:spacing w:before="0"/>
        <w:ind w:right="-77"/>
        <w:rPr>
          <w:sz w:val="28"/>
          <w:szCs w:val="28"/>
        </w:rPr>
      </w:pPr>
      <w:r w:rsidRPr="001A2F2E">
        <w:rPr>
          <w:rStyle w:val="5"/>
          <w:bCs/>
          <w:sz w:val="28"/>
          <w:szCs w:val="28"/>
        </w:rPr>
        <w:t>Метр, ритм, темп, размер.</w:t>
      </w:r>
      <w:r w:rsidRPr="001A2F2E">
        <w:rPr>
          <w:sz w:val="28"/>
          <w:szCs w:val="28"/>
        </w:rPr>
        <w:t xml:space="preserve"> Понятие метра и метрической доли. Сильные и слабые доли. Акцент. Ритм. Регулярный и нерегулярный ритм. Такт. Затакт. Размер. Простые метры и размеры и группировка в них. Сложные метры и размеры и группировка в них. Смешанные метры и размеры и группировка в них. Переменные размеры. Синкопированный ритм. Пунктирный ритм. Триоль. </w:t>
      </w:r>
      <w:r w:rsidRPr="001A2F2E">
        <w:rPr>
          <w:sz w:val="28"/>
          <w:szCs w:val="28"/>
        </w:rPr>
        <w:lastRenderedPageBreak/>
        <w:t>Ритмический рисунок. Значение метра и ритма в музыке. Темп. Значение темпа в музыке.</w:t>
      </w:r>
    </w:p>
    <w:p w:rsidR="00292C82" w:rsidRPr="001A2F2E" w:rsidRDefault="00292C82" w:rsidP="005604B2">
      <w:pPr>
        <w:pStyle w:val="a7"/>
        <w:shd w:val="clear" w:color="auto" w:fill="auto"/>
        <w:spacing w:before="0"/>
        <w:ind w:right="-77" w:firstLine="0"/>
        <w:jc w:val="left"/>
        <w:rPr>
          <w:b/>
          <w:bCs/>
          <w:sz w:val="28"/>
          <w:szCs w:val="28"/>
        </w:rPr>
      </w:pPr>
      <w:r w:rsidRPr="001A2F2E">
        <w:rPr>
          <w:b/>
          <w:bCs/>
          <w:sz w:val="28"/>
          <w:szCs w:val="28"/>
        </w:rPr>
        <w:t>Студент должен знать:</w:t>
      </w:r>
    </w:p>
    <w:p w:rsidR="00292C82" w:rsidRPr="001A2F2E" w:rsidRDefault="00292C82" w:rsidP="005604B2">
      <w:pPr>
        <w:pStyle w:val="a7"/>
        <w:numPr>
          <w:ilvl w:val="0"/>
          <w:numId w:val="22"/>
        </w:numPr>
        <w:shd w:val="clear" w:color="auto" w:fill="auto"/>
        <w:tabs>
          <w:tab w:val="left" w:pos="709"/>
        </w:tabs>
        <w:spacing w:before="0"/>
        <w:ind w:right="-77"/>
        <w:jc w:val="left"/>
        <w:rPr>
          <w:sz w:val="28"/>
          <w:szCs w:val="28"/>
        </w:rPr>
      </w:pPr>
      <w:proofErr w:type="gramStart"/>
      <w:r w:rsidRPr="001A2F2E">
        <w:rPr>
          <w:sz w:val="28"/>
          <w:szCs w:val="28"/>
        </w:rPr>
        <w:t>основные понятия: метр, ритм, темп, такт, затакт, размер, ритмический рисунок; синкопа, пунктирный ритм, триоль;</w:t>
      </w:r>
      <w:proofErr w:type="gramEnd"/>
    </w:p>
    <w:p w:rsidR="00292C82" w:rsidRPr="001A2F2E" w:rsidRDefault="00292C82" w:rsidP="005604B2">
      <w:pPr>
        <w:pStyle w:val="a7"/>
        <w:numPr>
          <w:ilvl w:val="0"/>
          <w:numId w:val="22"/>
        </w:numPr>
        <w:shd w:val="clear" w:color="auto" w:fill="auto"/>
        <w:tabs>
          <w:tab w:val="left" w:pos="1114"/>
        </w:tabs>
        <w:spacing w:before="0"/>
        <w:ind w:right="-77"/>
        <w:jc w:val="left"/>
        <w:rPr>
          <w:sz w:val="28"/>
          <w:szCs w:val="28"/>
        </w:rPr>
      </w:pPr>
      <w:r w:rsidRPr="001A2F2E">
        <w:rPr>
          <w:sz w:val="28"/>
          <w:szCs w:val="28"/>
        </w:rPr>
        <w:t>виды метров и размеров;</w:t>
      </w:r>
    </w:p>
    <w:p w:rsidR="00292C82" w:rsidRPr="001A2F2E" w:rsidRDefault="00292C82" w:rsidP="005604B2">
      <w:pPr>
        <w:pStyle w:val="a7"/>
        <w:numPr>
          <w:ilvl w:val="0"/>
          <w:numId w:val="22"/>
        </w:numPr>
        <w:shd w:val="clear" w:color="auto" w:fill="auto"/>
        <w:tabs>
          <w:tab w:val="left" w:pos="1114"/>
        </w:tabs>
        <w:spacing w:before="0"/>
        <w:ind w:right="-77"/>
        <w:jc w:val="left"/>
        <w:rPr>
          <w:sz w:val="28"/>
          <w:szCs w:val="28"/>
        </w:rPr>
      </w:pPr>
      <w:r w:rsidRPr="001A2F2E">
        <w:rPr>
          <w:sz w:val="28"/>
          <w:szCs w:val="28"/>
        </w:rPr>
        <w:t>особенности группировки длительностей в различных размерах;</w:t>
      </w:r>
    </w:p>
    <w:p w:rsidR="00292C82" w:rsidRPr="001A2F2E" w:rsidRDefault="00292C82" w:rsidP="005604B2">
      <w:pPr>
        <w:pStyle w:val="a7"/>
        <w:numPr>
          <w:ilvl w:val="0"/>
          <w:numId w:val="22"/>
        </w:numPr>
        <w:shd w:val="clear" w:color="auto" w:fill="auto"/>
        <w:tabs>
          <w:tab w:val="left" w:pos="1105"/>
        </w:tabs>
        <w:spacing w:before="0"/>
        <w:ind w:right="-77"/>
        <w:jc w:val="left"/>
        <w:rPr>
          <w:sz w:val="28"/>
          <w:szCs w:val="28"/>
        </w:rPr>
      </w:pPr>
      <w:r w:rsidRPr="001A2F2E">
        <w:rPr>
          <w:sz w:val="28"/>
          <w:szCs w:val="28"/>
        </w:rPr>
        <w:t>основные обозначения темпов. Студент должен уметь:</w:t>
      </w:r>
    </w:p>
    <w:p w:rsidR="00292C82" w:rsidRPr="001A2F2E" w:rsidRDefault="00292C82" w:rsidP="005604B2">
      <w:pPr>
        <w:pStyle w:val="a7"/>
        <w:numPr>
          <w:ilvl w:val="0"/>
          <w:numId w:val="22"/>
        </w:numPr>
        <w:shd w:val="clear" w:color="auto" w:fill="auto"/>
        <w:tabs>
          <w:tab w:val="left" w:pos="720"/>
        </w:tabs>
        <w:spacing w:before="0"/>
        <w:ind w:right="-77"/>
        <w:rPr>
          <w:sz w:val="28"/>
          <w:szCs w:val="28"/>
        </w:rPr>
      </w:pPr>
      <w:r w:rsidRPr="001A2F2E">
        <w:rPr>
          <w:sz w:val="28"/>
          <w:szCs w:val="28"/>
        </w:rPr>
        <w:t>группировать длительности в соответствии с заданным размером;</w:t>
      </w:r>
    </w:p>
    <w:p w:rsidR="00292C82" w:rsidRPr="001A2F2E" w:rsidRDefault="00292C82" w:rsidP="005604B2">
      <w:pPr>
        <w:pStyle w:val="a7"/>
        <w:numPr>
          <w:ilvl w:val="0"/>
          <w:numId w:val="22"/>
        </w:numPr>
        <w:shd w:val="clear" w:color="auto" w:fill="auto"/>
        <w:tabs>
          <w:tab w:val="left" w:pos="720"/>
        </w:tabs>
        <w:spacing w:before="0"/>
        <w:ind w:right="-77"/>
        <w:rPr>
          <w:sz w:val="28"/>
          <w:szCs w:val="28"/>
        </w:rPr>
      </w:pPr>
      <w:r w:rsidRPr="001A2F2E">
        <w:rPr>
          <w:sz w:val="28"/>
          <w:szCs w:val="28"/>
        </w:rPr>
        <w:t>определять размер музыкального произведения по группировке;</w:t>
      </w:r>
    </w:p>
    <w:p w:rsidR="00292C82" w:rsidRPr="001A2F2E" w:rsidRDefault="00292C82" w:rsidP="005604B2">
      <w:pPr>
        <w:pStyle w:val="a7"/>
        <w:numPr>
          <w:ilvl w:val="0"/>
          <w:numId w:val="22"/>
        </w:numPr>
        <w:shd w:val="clear" w:color="auto" w:fill="auto"/>
        <w:tabs>
          <w:tab w:val="left" w:pos="720"/>
        </w:tabs>
        <w:spacing w:before="0"/>
        <w:ind w:right="-77"/>
        <w:rPr>
          <w:sz w:val="28"/>
          <w:szCs w:val="28"/>
        </w:rPr>
      </w:pPr>
      <w:r w:rsidRPr="001A2F2E">
        <w:rPr>
          <w:sz w:val="28"/>
          <w:szCs w:val="28"/>
        </w:rPr>
        <w:t>играть и интонировать заданные мелодии;</w:t>
      </w:r>
    </w:p>
    <w:p w:rsidR="00292C82" w:rsidRPr="001A2F2E" w:rsidRDefault="00292C82" w:rsidP="005604B2">
      <w:pPr>
        <w:pStyle w:val="a7"/>
        <w:numPr>
          <w:ilvl w:val="0"/>
          <w:numId w:val="22"/>
        </w:numPr>
        <w:shd w:val="clear" w:color="auto" w:fill="auto"/>
        <w:tabs>
          <w:tab w:val="left" w:pos="720"/>
        </w:tabs>
        <w:spacing w:before="0"/>
        <w:ind w:right="-77"/>
        <w:rPr>
          <w:sz w:val="28"/>
          <w:szCs w:val="28"/>
        </w:rPr>
      </w:pPr>
      <w:r w:rsidRPr="001A2F2E">
        <w:rPr>
          <w:sz w:val="28"/>
          <w:szCs w:val="28"/>
        </w:rPr>
        <w:t>определять на слух сильные доли такта;</w:t>
      </w:r>
    </w:p>
    <w:p w:rsidR="00292C82" w:rsidRPr="001A2F2E" w:rsidRDefault="00292C82" w:rsidP="005604B2">
      <w:pPr>
        <w:pStyle w:val="a7"/>
        <w:numPr>
          <w:ilvl w:val="0"/>
          <w:numId w:val="22"/>
        </w:numPr>
        <w:shd w:val="clear" w:color="auto" w:fill="auto"/>
        <w:tabs>
          <w:tab w:val="left" w:pos="725"/>
        </w:tabs>
        <w:spacing w:before="0"/>
        <w:ind w:right="-77"/>
        <w:rPr>
          <w:sz w:val="28"/>
          <w:szCs w:val="28"/>
        </w:rPr>
      </w:pPr>
      <w:r w:rsidRPr="001A2F2E">
        <w:rPr>
          <w:sz w:val="28"/>
          <w:szCs w:val="28"/>
        </w:rPr>
        <w:t>определять на слух размер музыкального произведения;</w:t>
      </w:r>
    </w:p>
    <w:p w:rsidR="00292C82" w:rsidRPr="001A2F2E" w:rsidRDefault="00292C82" w:rsidP="005604B2">
      <w:pPr>
        <w:pStyle w:val="a7"/>
        <w:numPr>
          <w:ilvl w:val="0"/>
          <w:numId w:val="22"/>
        </w:numPr>
        <w:shd w:val="clear" w:color="auto" w:fill="auto"/>
        <w:tabs>
          <w:tab w:val="left" w:pos="725"/>
        </w:tabs>
        <w:spacing w:before="0"/>
        <w:ind w:right="-77"/>
        <w:rPr>
          <w:sz w:val="28"/>
          <w:szCs w:val="28"/>
        </w:rPr>
      </w:pPr>
      <w:r w:rsidRPr="001A2F2E">
        <w:rPr>
          <w:sz w:val="28"/>
          <w:szCs w:val="28"/>
        </w:rPr>
        <w:t>исполнять заданные ритмические рисунки с помощью хлопков;</w:t>
      </w:r>
    </w:p>
    <w:p w:rsidR="00292C82" w:rsidRPr="001A2F2E" w:rsidRDefault="00292C82" w:rsidP="005604B2">
      <w:pPr>
        <w:pStyle w:val="a7"/>
        <w:numPr>
          <w:ilvl w:val="0"/>
          <w:numId w:val="22"/>
        </w:numPr>
        <w:shd w:val="clear" w:color="auto" w:fill="auto"/>
        <w:tabs>
          <w:tab w:val="left" w:pos="720"/>
        </w:tabs>
        <w:spacing w:before="0"/>
        <w:ind w:right="-77"/>
        <w:rPr>
          <w:sz w:val="28"/>
          <w:szCs w:val="28"/>
        </w:rPr>
      </w:pPr>
      <w:proofErr w:type="gramStart"/>
      <w:r w:rsidRPr="001A2F2E">
        <w:rPr>
          <w:sz w:val="28"/>
          <w:szCs w:val="28"/>
        </w:rPr>
        <w:t>определять синкопированный и пунктирный ритмические рисунки в нотном письме и на слух;</w:t>
      </w:r>
      <w:proofErr w:type="gramEnd"/>
    </w:p>
    <w:p w:rsidR="00292C82" w:rsidRPr="001A2F2E" w:rsidRDefault="00292C82" w:rsidP="005604B2">
      <w:pPr>
        <w:pStyle w:val="a7"/>
        <w:numPr>
          <w:ilvl w:val="0"/>
          <w:numId w:val="22"/>
        </w:numPr>
        <w:shd w:val="clear" w:color="auto" w:fill="auto"/>
        <w:tabs>
          <w:tab w:val="left" w:pos="725"/>
        </w:tabs>
        <w:spacing w:before="0"/>
        <w:ind w:right="-77"/>
        <w:rPr>
          <w:sz w:val="28"/>
          <w:szCs w:val="28"/>
        </w:rPr>
      </w:pPr>
      <w:r w:rsidRPr="001A2F2E">
        <w:rPr>
          <w:sz w:val="28"/>
          <w:szCs w:val="28"/>
        </w:rPr>
        <w:t>определять на слух и в нотном письме жанры танцевальной музыки по типизированным ритмическим рисункам;</w:t>
      </w:r>
    </w:p>
    <w:p w:rsidR="00292C82" w:rsidRPr="001A2F2E" w:rsidRDefault="00292C82" w:rsidP="005604B2">
      <w:pPr>
        <w:pStyle w:val="a7"/>
        <w:numPr>
          <w:ilvl w:val="0"/>
          <w:numId w:val="22"/>
        </w:numPr>
        <w:shd w:val="clear" w:color="auto" w:fill="auto"/>
        <w:tabs>
          <w:tab w:val="left" w:pos="715"/>
        </w:tabs>
        <w:spacing w:before="0" w:after="300"/>
        <w:ind w:right="-77"/>
        <w:rPr>
          <w:sz w:val="28"/>
          <w:szCs w:val="28"/>
        </w:rPr>
      </w:pPr>
      <w:r w:rsidRPr="001A2F2E">
        <w:rPr>
          <w:sz w:val="28"/>
          <w:szCs w:val="28"/>
        </w:rPr>
        <w:t>записывать ритмические диктанты.</w:t>
      </w:r>
    </w:p>
    <w:p w:rsidR="00292C82" w:rsidRPr="001A2F2E" w:rsidRDefault="00292C82" w:rsidP="005604B2">
      <w:pPr>
        <w:pStyle w:val="a7"/>
        <w:numPr>
          <w:ilvl w:val="0"/>
          <w:numId w:val="6"/>
        </w:numPr>
        <w:shd w:val="clear" w:color="auto" w:fill="auto"/>
        <w:tabs>
          <w:tab w:val="left" w:pos="706"/>
        </w:tabs>
        <w:spacing w:before="0"/>
        <w:ind w:right="-77"/>
        <w:rPr>
          <w:sz w:val="28"/>
          <w:szCs w:val="28"/>
        </w:rPr>
      </w:pPr>
      <w:r w:rsidRPr="001A2F2E">
        <w:rPr>
          <w:rStyle w:val="5"/>
          <w:bCs/>
          <w:sz w:val="28"/>
          <w:szCs w:val="28"/>
        </w:rPr>
        <w:t>Интервал.</w:t>
      </w:r>
      <w:r w:rsidRPr="001A2F2E">
        <w:rPr>
          <w:sz w:val="28"/>
          <w:szCs w:val="28"/>
        </w:rPr>
        <w:t xml:space="preserve"> Определение. Мелодический и гармонический интервалы. </w:t>
      </w:r>
      <w:proofErr w:type="spellStart"/>
      <w:r w:rsidRPr="001A2F2E">
        <w:rPr>
          <w:sz w:val="28"/>
          <w:szCs w:val="28"/>
        </w:rPr>
        <w:t>Ступеневая</w:t>
      </w:r>
      <w:proofErr w:type="spellEnd"/>
      <w:r w:rsidRPr="001A2F2E">
        <w:rPr>
          <w:sz w:val="28"/>
          <w:szCs w:val="28"/>
        </w:rPr>
        <w:t xml:space="preserve"> и тоновая величина интервала. Простые интервалы и их названия. Диатонические и хроматические интервалы. Обращение интервалов. </w:t>
      </w:r>
      <w:proofErr w:type="spellStart"/>
      <w:r w:rsidRPr="001A2F2E">
        <w:rPr>
          <w:sz w:val="28"/>
          <w:szCs w:val="28"/>
        </w:rPr>
        <w:t>Консонирующие</w:t>
      </w:r>
      <w:proofErr w:type="spellEnd"/>
      <w:r w:rsidRPr="001A2F2E">
        <w:rPr>
          <w:sz w:val="28"/>
          <w:szCs w:val="28"/>
        </w:rPr>
        <w:t xml:space="preserve"> и диссонирующие интервалы.</w:t>
      </w:r>
    </w:p>
    <w:p w:rsidR="00292C82" w:rsidRPr="001A2F2E" w:rsidRDefault="00292C82" w:rsidP="005604B2">
      <w:pPr>
        <w:pStyle w:val="a7"/>
        <w:shd w:val="clear" w:color="auto" w:fill="auto"/>
        <w:tabs>
          <w:tab w:val="left" w:pos="715"/>
        </w:tabs>
        <w:spacing w:before="0"/>
        <w:ind w:right="-77" w:firstLine="0"/>
        <w:rPr>
          <w:sz w:val="28"/>
          <w:szCs w:val="28"/>
        </w:rPr>
      </w:pPr>
    </w:p>
    <w:p w:rsidR="00292C82" w:rsidRPr="001A2F2E" w:rsidRDefault="00292C82" w:rsidP="005604B2">
      <w:pPr>
        <w:pStyle w:val="a7"/>
        <w:shd w:val="clear" w:color="auto" w:fill="auto"/>
        <w:spacing w:before="0"/>
        <w:ind w:right="-77" w:firstLine="0"/>
        <w:jc w:val="left"/>
        <w:rPr>
          <w:b/>
          <w:bCs/>
          <w:sz w:val="28"/>
          <w:szCs w:val="28"/>
        </w:rPr>
      </w:pPr>
      <w:r w:rsidRPr="001A2F2E">
        <w:rPr>
          <w:b/>
          <w:bCs/>
          <w:sz w:val="28"/>
          <w:szCs w:val="28"/>
        </w:rPr>
        <w:t>Студент должен знать:</w:t>
      </w:r>
    </w:p>
    <w:p w:rsidR="00292C82" w:rsidRPr="001A2F2E" w:rsidRDefault="00292C82" w:rsidP="005604B2">
      <w:pPr>
        <w:pStyle w:val="a7"/>
        <w:numPr>
          <w:ilvl w:val="0"/>
          <w:numId w:val="23"/>
        </w:numPr>
        <w:shd w:val="clear" w:color="auto" w:fill="auto"/>
        <w:spacing w:before="0"/>
        <w:ind w:right="-77"/>
        <w:jc w:val="left"/>
        <w:rPr>
          <w:sz w:val="28"/>
          <w:szCs w:val="28"/>
        </w:rPr>
      </w:pPr>
      <w:r w:rsidRPr="001A2F2E">
        <w:rPr>
          <w:sz w:val="28"/>
          <w:szCs w:val="28"/>
        </w:rPr>
        <w:t>названия простых интервалов;</w:t>
      </w:r>
    </w:p>
    <w:p w:rsidR="00292C82" w:rsidRPr="001A2F2E" w:rsidRDefault="00292C82" w:rsidP="005604B2">
      <w:pPr>
        <w:pStyle w:val="a7"/>
        <w:numPr>
          <w:ilvl w:val="0"/>
          <w:numId w:val="23"/>
        </w:numPr>
        <w:shd w:val="clear" w:color="auto" w:fill="auto"/>
        <w:tabs>
          <w:tab w:val="left" w:pos="720"/>
        </w:tabs>
        <w:spacing w:before="0"/>
        <w:ind w:right="-77"/>
        <w:rPr>
          <w:sz w:val="28"/>
          <w:szCs w:val="28"/>
        </w:rPr>
      </w:pPr>
      <w:proofErr w:type="spellStart"/>
      <w:r w:rsidRPr="001A2F2E">
        <w:rPr>
          <w:sz w:val="28"/>
          <w:szCs w:val="28"/>
        </w:rPr>
        <w:t>ступеневую</w:t>
      </w:r>
      <w:proofErr w:type="spellEnd"/>
      <w:r w:rsidRPr="001A2F2E">
        <w:rPr>
          <w:sz w:val="28"/>
          <w:szCs w:val="28"/>
        </w:rPr>
        <w:t xml:space="preserve"> и </w:t>
      </w:r>
      <w:proofErr w:type="gramStart"/>
      <w:r w:rsidRPr="001A2F2E">
        <w:rPr>
          <w:sz w:val="28"/>
          <w:szCs w:val="28"/>
        </w:rPr>
        <w:t>тоновую</w:t>
      </w:r>
      <w:proofErr w:type="gramEnd"/>
      <w:r w:rsidRPr="001A2F2E">
        <w:rPr>
          <w:sz w:val="28"/>
          <w:szCs w:val="28"/>
        </w:rPr>
        <w:t xml:space="preserve"> величины интервалов;</w:t>
      </w:r>
    </w:p>
    <w:p w:rsidR="00292C82" w:rsidRPr="001A2F2E" w:rsidRDefault="00292C82" w:rsidP="005604B2">
      <w:pPr>
        <w:pStyle w:val="a7"/>
        <w:numPr>
          <w:ilvl w:val="0"/>
          <w:numId w:val="23"/>
        </w:numPr>
        <w:shd w:val="clear" w:color="auto" w:fill="auto"/>
        <w:tabs>
          <w:tab w:val="left" w:pos="720"/>
        </w:tabs>
        <w:spacing w:before="0"/>
        <w:ind w:right="-77"/>
        <w:rPr>
          <w:sz w:val="28"/>
          <w:szCs w:val="28"/>
        </w:rPr>
      </w:pPr>
      <w:r w:rsidRPr="001A2F2E">
        <w:rPr>
          <w:sz w:val="28"/>
          <w:szCs w:val="28"/>
        </w:rPr>
        <w:t>законы обращения интервалов;</w:t>
      </w:r>
    </w:p>
    <w:p w:rsidR="00292C82" w:rsidRPr="001A2F2E" w:rsidRDefault="00292C82" w:rsidP="005604B2">
      <w:pPr>
        <w:pStyle w:val="a7"/>
        <w:numPr>
          <w:ilvl w:val="0"/>
          <w:numId w:val="23"/>
        </w:numPr>
        <w:shd w:val="clear" w:color="auto" w:fill="auto"/>
        <w:tabs>
          <w:tab w:val="left" w:pos="725"/>
        </w:tabs>
        <w:spacing w:before="0"/>
        <w:ind w:right="-77"/>
        <w:rPr>
          <w:sz w:val="28"/>
          <w:szCs w:val="28"/>
        </w:rPr>
      </w:pPr>
      <w:r w:rsidRPr="001A2F2E">
        <w:rPr>
          <w:sz w:val="28"/>
          <w:szCs w:val="28"/>
        </w:rPr>
        <w:t>особенности образования увеличенных и уменьшенных интервалов;</w:t>
      </w:r>
    </w:p>
    <w:p w:rsidR="00292C82" w:rsidRPr="001A2F2E" w:rsidRDefault="00292C82" w:rsidP="005604B2">
      <w:pPr>
        <w:pStyle w:val="a7"/>
        <w:numPr>
          <w:ilvl w:val="0"/>
          <w:numId w:val="23"/>
        </w:numPr>
        <w:shd w:val="clear" w:color="auto" w:fill="auto"/>
        <w:tabs>
          <w:tab w:val="left" w:pos="725"/>
        </w:tabs>
        <w:spacing w:before="0"/>
        <w:ind w:right="-77"/>
        <w:rPr>
          <w:sz w:val="28"/>
          <w:szCs w:val="28"/>
        </w:rPr>
      </w:pPr>
      <w:r w:rsidRPr="001A2F2E">
        <w:rPr>
          <w:sz w:val="28"/>
          <w:szCs w:val="28"/>
        </w:rPr>
        <w:t>понятия: консонанс, диссонанс.</w:t>
      </w:r>
    </w:p>
    <w:p w:rsidR="00292C82" w:rsidRPr="001A2F2E" w:rsidRDefault="00292C82" w:rsidP="005604B2">
      <w:pPr>
        <w:pStyle w:val="a7"/>
        <w:shd w:val="clear" w:color="auto" w:fill="auto"/>
        <w:tabs>
          <w:tab w:val="left" w:pos="725"/>
        </w:tabs>
        <w:spacing w:before="0"/>
        <w:ind w:right="-77" w:firstLine="0"/>
        <w:rPr>
          <w:sz w:val="28"/>
          <w:szCs w:val="28"/>
        </w:rPr>
      </w:pPr>
    </w:p>
    <w:p w:rsidR="00292C82" w:rsidRPr="001A2F2E" w:rsidRDefault="00292C82" w:rsidP="005604B2">
      <w:pPr>
        <w:pStyle w:val="a7"/>
        <w:shd w:val="clear" w:color="auto" w:fill="auto"/>
        <w:spacing w:before="0"/>
        <w:ind w:right="-77" w:firstLine="0"/>
        <w:jc w:val="left"/>
        <w:rPr>
          <w:b/>
          <w:bCs/>
          <w:sz w:val="28"/>
          <w:szCs w:val="28"/>
        </w:rPr>
      </w:pPr>
      <w:r w:rsidRPr="001A2F2E">
        <w:rPr>
          <w:b/>
          <w:bCs/>
          <w:sz w:val="28"/>
          <w:szCs w:val="28"/>
        </w:rPr>
        <w:t>Студент должен уметь:</w:t>
      </w:r>
    </w:p>
    <w:p w:rsidR="00292C82" w:rsidRPr="001A2F2E" w:rsidRDefault="00292C82" w:rsidP="005604B2">
      <w:pPr>
        <w:pStyle w:val="a7"/>
        <w:numPr>
          <w:ilvl w:val="0"/>
          <w:numId w:val="24"/>
        </w:numPr>
        <w:shd w:val="clear" w:color="auto" w:fill="auto"/>
        <w:tabs>
          <w:tab w:val="left" w:pos="725"/>
        </w:tabs>
        <w:spacing w:before="0"/>
        <w:ind w:right="-77"/>
        <w:rPr>
          <w:sz w:val="28"/>
          <w:szCs w:val="28"/>
        </w:rPr>
      </w:pPr>
      <w:r w:rsidRPr="001A2F2E">
        <w:rPr>
          <w:sz w:val="28"/>
          <w:szCs w:val="28"/>
        </w:rPr>
        <w:t>строить письменно, устно и играть на фортепиано диатонические и хроматические интервалы;</w:t>
      </w:r>
    </w:p>
    <w:p w:rsidR="00292C82" w:rsidRPr="001A2F2E" w:rsidRDefault="00292C82" w:rsidP="005604B2">
      <w:pPr>
        <w:pStyle w:val="a7"/>
        <w:numPr>
          <w:ilvl w:val="0"/>
          <w:numId w:val="24"/>
        </w:numPr>
        <w:shd w:val="clear" w:color="auto" w:fill="auto"/>
        <w:tabs>
          <w:tab w:val="left" w:pos="720"/>
        </w:tabs>
        <w:spacing w:before="0"/>
        <w:ind w:right="-77"/>
        <w:rPr>
          <w:sz w:val="28"/>
          <w:szCs w:val="28"/>
        </w:rPr>
      </w:pPr>
      <w:r w:rsidRPr="001A2F2E">
        <w:rPr>
          <w:sz w:val="28"/>
          <w:szCs w:val="28"/>
        </w:rPr>
        <w:t>строить письменно, устно и играть на фортепиано простые интервалы;</w:t>
      </w:r>
    </w:p>
    <w:p w:rsidR="00292C82" w:rsidRPr="001A2F2E" w:rsidRDefault="00292C82" w:rsidP="005604B2">
      <w:pPr>
        <w:pStyle w:val="a7"/>
        <w:numPr>
          <w:ilvl w:val="0"/>
          <w:numId w:val="24"/>
        </w:numPr>
        <w:shd w:val="clear" w:color="auto" w:fill="auto"/>
        <w:tabs>
          <w:tab w:val="left" w:pos="720"/>
        </w:tabs>
        <w:spacing w:before="0"/>
        <w:ind w:right="-77"/>
        <w:rPr>
          <w:sz w:val="28"/>
          <w:szCs w:val="28"/>
        </w:rPr>
      </w:pPr>
      <w:r w:rsidRPr="001A2F2E">
        <w:rPr>
          <w:sz w:val="28"/>
          <w:szCs w:val="28"/>
        </w:rPr>
        <w:t xml:space="preserve">определять вид интервала в мелодическом и гармоническом виде; </w:t>
      </w:r>
    </w:p>
    <w:p w:rsidR="00292C82" w:rsidRPr="001A2F2E" w:rsidRDefault="00292C82" w:rsidP="005604B2">
      <w:pPr>
        <w:pStyle w:val="a7"/>
        <w:numPr>
          <w:ilvl w:val="0"/>
          <w:numId w:val="24"/>
        </w:numPr>
        <w:shd w:val="clear" w:color="auto" w:fill="auto"/>
        <w:tabs>
          <w:tab w:val="left" w:pos="720"/>
        </w:tabs>
        <w:spacing w:before="0"/>
        <w:ind w:right="-77"/>
        <w:rPr>
          <w:sz w:val="28"/>
          <w:szCs w:val="28"/>
        </w:rPr>
      </w:pPr>
      <w:r w:rsidRPr="001A2F2E">
        <w:rPr>
          <w:sz w:val="28"/>
          <w:szCs w:val="28"/>
        </w:rPr>
        <w:t>строить обращения интервалов;</w:t>
      </w:r>
    </w:p>
    <w:p w:rsidR="00292C82" w:rsidRPr="001A2F2E" w:rsidRDefault="00292C82" w:rsidP="005604B2">
      <w:pPr>
        <w:pStyle w:val="a7"/>
        <w:numPr>
          <w:ilvl w:val="0"/>
          <w:numId w:val="24"/>
        </w:numPr>
        <w:shd w:val="clear" w:color="auto" w:fill="auto"/>
        <w:tabs>
          <w:tab w:val="left" w:pos="725"/>
        </w:tabs>
        <w:spacing w:before="0"/>
        <w:ind w:right="-77"/>
        <w:rPr>
          <w:sz w:val="28"/>
          <w:szCs w:val="28"/>
        </w:rPr>
      </w:pPr>
      <w:r w:rsidRPr="001A2F2E">
        <w:rPr>
          <w:sz w:val="28"/>
          <w:szCs w:val="28"/>
        </w:rPr>
        <w:t>играть цепочки интервалов на фортепиано;</w:t>
      </w:r>
    </w:p>
    <w:p w:rsidR="00292C82" w:rsidRPr="001A2F2E" w:rsidRDefault="00292C82" w:rsidP="005604B2">
      <w:pPr>
        <w:pStyle w:val="a7"/>
        <w:numPr>
          <w:ilvl w:val="0"/>
          <w:numId w:val="24"/>
        </w:numPr>
        <w:shd w:val="clear" w:color="auto" w:fill="auto"/>
        <w:tabs>
          <w:tab w:val="left" w:pos="720"/>
        </w:tabs>
        <w:spacing w:before="0"/>
        <w:ind w:right="-77"/>
        <w:rPr>
          <w:sz w:val="28"/>
          <w:szCs w:val="28"/>
        </w:rPr>
      </w:pPr>
      <w:r w:rsidRPr="001A2F2E">
        <w:rPr>
          <w:sz w:val="28"/>
          <w:szCs w:val="28"/>
        </w:rPr>
        <w:t>определять интервалы на слух</w:t>
      </w:r>
    </w:p>
    <w:p w:rsidR="00292C82" w:rsidRPr="001A2F2E" w:rsidRDefault="00292C82" w:rsidP="005604B2">
      <w:pPr>
        <w:autoSpaceDE w:val="0"/>
        <w:spacing w:before="100" w:beforeAutospacing="1"/>
        <w:jc w:val="center"/>
        <w:rPr>
          <w:rFonts w:ascii="Times New Roman" w:hAnsi="Times New Roman"/>
          <w:sz w:val="28"/>
          <w:szCs w:val="28"/>
        </w:rPr>
      </w:pPr>
      <w:r w:rsidRPr="001A2F2E">
        <w:rPr>
          <w:rFonts w:ascii="Times New Roman" w:hAnsi="Times New Roman"/>
          <w:b/>
          <w:sz w:val="28"/>
          <w:szCs w:val="28"/>
          <w:lang w:val="en-US"/>
        </w:rPr>
        <w:t xml:space="preserve">II </w:t>
      </w:r>
      <w:r w:rsidRPr="001A2F2E">
        <w:rPr>
          <w:rFonts w:ascii="Times New Roman" w:hAnsi="Times New Roman"/>
          <w:b/>
          <w:sz w:val="28"/>
          <w:szCs w:val="28"/>
        </w:rPr>
        <w:t>семестр</w:t>
      </w:r>
    </w:p>
    <w:p w:rsidR="00292C82" w:rsidRPr="001A2F2E" w:rsidRDefault="00292C82" w:rsidP="005604B2">
      <w:pPr>
        <w:pStyle w:val="a7"/>
        <w:numPr>
          <w:ilvl w:val="0"/>
          <w:numId w:val="6"/>
        </w:numPr>
        <w:shd w:val="clear" w:color="auto" w:fill="auto"/>
        <w:spacing w:before="0"/>
        <w:ind w:right="-77"/>
        <w:rPr>
          <w:sz w:val="28"/>
          <w:szCs w:val="28"/>
        </w:rPr>
      </w:pPr>
      <w:r w:rsidRPr="001A2F2E">
        <w:rPr>
          <w:rStyle w:val="4"/>
          <w:bCs/>
          <w:sz w:val="28"/>
          <w:szCs w:val="28"/>
        </w:rPr>
        <w:t>Лад и тональность.</w:t>
      </w:r>
    </w:p>
    <w:p w:rsidR="00292C82" w:rsidRPr="001A2F2E" w:rsidRDefault="00292C82" w:rsidP="00094A60">
      <w:pPr>
        <w:pStyle w:val="a7"/>
        <w:shd w:val="clear" w:color="auto" w:fill="auto"/>
        <w:spacing w:before="0"/>
        <w:ind w:right="-77" w:firstLine="0"/>
        <w:rPr>
          <w:sz w:val="28"/>
          <w:szCs w:val="28"/>
        </w:rPr>
      </w:pPr>
      <w:r w:rsidRPr="001A2F2E">
        <w:rPr>
          <w:sz w:val="28"/>
          <w:szCs w:val="28"/>
        </w:rPr>
        <w:lastRenderedPageBreak/>
        <w:t>Лад. Устойчивые и неустойчивые ступени лада. Тяготение и разрешение. Мажор и минор. Виды мажора и минора. Общие понятия о некоторых других ладах. Функции ступеней лада. Тональность. Название тональности. Диезные и бемольные тональности. Порядок записи ключевых знаков. Квинтовый круг мажорных тональностей. Квинтовый круг минорных тональностей. Параллельные тональности. Одноименные тональности. Значение мажора и минора в музыке. Определение тональности музыкального произведения.</w:t>
      </w:r>
    </w:p>
    <w:p w:rsidR="00292C82" w:rsidRPr="001A2F2E" w:rsidRDefault="00292C82" w:rsidP="005604B2">
      <w:pPr>
        <w:pStyle w:val="a7"/>
        <w:shd w:val="clear" w:color="auto" w:fill="auto"/>
        <w:spacing w:before="0"/>
        <w:ind w:right="-77" w:firstLine="0"/>
        <w:jc w:val="left"/>
        <w:rPr>
          <w:b/>
          <w:bCs/>
          <w:sz w:val="28"/>
          <w:szCs w:val="28"/>
        </w:rPr>
      </w:pPr>
      <w:r w:rsidRPr="001A2F2E">
        <w:rPr>
          <w:b/>
          <w:bCs/>
          <w:sz w:val="28"/>
          <w:szCs w:val="28"/>
        </w:rPr>
        <w:t>Студент должен знать:</w:t>
      </w:r>
    </w:p>
    <w:p w:rsidR="00292C82" w:rsidRPr="001A2F2E" w:rsidRDefault="00292C82" w:rsidP="005604B2">
      <w:pPr>
        <w:pStyle w:val="a7"/>
        <w:numPr>
          <w:ilvl w:val="0"/>
          <w:numId w:val="25"/>
        </w:numPr>
        <w:shd w:val="clear" w:color="auto" w:fill="auto"/>
        <w:tabs>
          <w:tab w:val="left" w:pos="720"/>
        </w:tabs>
        <w:spacing w:before="0"/>
        <w:ind w:right="-77"/>
        <w:rPr>
          <w:sz w:val="28"/>
          <w:szCs w:val="28"/>
        </w:rPr>
      </w:pPr>
      <w:proofErr w:type="gramStart"/>
      <w:r w:rsidRPr="001A2F2E">
        <w:rPr>
          <w:sz w:val="28"/>
          <w:szCs w:val="28"/>
        </w:rPr>
        <w:t>основные понятия: лад, мажор, минор, тоника, доминанта, субдоминанта, тональность;</w:t>
      </w:r>
      <w:proofErr w:type="gramEnd"/>
    </w:p>
    <w:p w:rsidR="00292C82" w:rsidRPr="001A2F2E" w:rsidRDefault="00292C82" w:rsidP="005604B2">
      <w:pPr>
        <w:pStyle w:val="a7"/>
        <w:numPr>
          <w:ilvl w:val="0"/>
          <w:numId w:val="25"/>
        </w:numPr>
        <w:shd w:val="clear" w:color="auto" w:fill="auto"/>
        <w:tabs>
          <w:tab w:val="left" w:pos="715"/>
        </w:tabs>
        <w:spacing w:before="0"/>
        <w:ind w:right="-77"/>
        <w:rPr>
          <w:sz w:val="28"/>
          <w:szCs w:val="28"/>
        </w:rPr>
      </w:pPr>
      <w:r w:rsidRPr="001A2F2E">
        <w:rPr>
          <w:sz w:val="28"/>
          <w:szCs w:val="28"/>
        </w:rPr>
        <w:t>устойчивые и неустойчивые ступени лада, принципы тяготения;</w:t>
      </w:r>
    </w:p>
    <w:p w:rsidR="00292C82" w:rsidRPr="001A2F2E" w:rsidRDefault="00292C82" w:rsidP="005604B2">
      <w:pPr>
        <w:pStyle w:val="a7"/>
        <w:numPr>
          <w:ilvl w:val="0"/>
          <w:numId w:val="25"/>
        </w:numPr>
        <w:shd w:val="clear" w:color="auto" w:fill="auto"/>
        <w:tabs>
          <w:tab w:val="left" w:pos="720"/>
        </w:tabs>
        <w:spacing w:before="0"/>
        <w:ind w:right="-77"/>
        <w:rPr>
          <w:sz w:val="28"/>
          <w:szCs w:val="28"/>
        </w:rPr>
      </w:pPr>
      <w:r w:rsidRPr="001A2F2E">
        <w:rPr>
          <w:sz w:val="28"/>
          <w:szCs w:val="28"/>
        </w:rPr>
        <w:t>главные и побочные ступени лада, их названия;</w:t>
      </w:r>
    </w:p>
    <w:p w:rsidR="00292C82" w:rsidRPr="001A2F2E" w:rsidRDefault="00292C82" w:rsidP="005604B2">
      <w:pPr>
        <w:pStyle w:val="a7"/>
        <w:numPr>
          <w:ilvl w:val="0"/>
          <w:numId w:val="25"/>
        </w:numPr>
        <w:shd w:val="clear" w:color="auto" w:fill="auto"/>
        <w:tabs>
          <w:tab w:val="left" w:pos="725"/>
        </w:tabs>
        <w:spacing w:before="0"/>
        <w:ind w:right="-77"/>
        <w:rPr>
          <w:sz w:val="28"/>
          <w:szCs w:val="28"/>
        </w:rPr>
      </w:pPr>
      <w:r w:rsidRPr="001A2F2E">
        <w:rPr>
          <w:sz w:val="28"/>
          <w:szCs w:val="28"/>
        </w:rPr>
        <w:t>строение натурального, гармонического и мелодического мажора;</w:t>
      </w:r>
    </w:p>
    <w:p w:rsidR="00292C82" w:rsidRPr="001A2F2E" w:rsidRDefault="00292C82" w:rsidP="005604B2">
      <w:pPr>
        <w:pStyle w:val="a7"/>
        <w:numPr>
          <w:ilvl w:val="0"/>
          <w:numId w:val="25"/>
        </w:numPr>
        <w:shd w:val="clear" w:color="auto" w:fill="auto"/>
        <w:tabs>
          <w:tab w:val="left" w:pos="720"/>
        </w:tabs>
        <w:spacing w:before="0"/>
        <w:ind w:right="-77"/>
        <w:rPr>
          <w:sz w:val="28"/>
          <w:szCs w:val="28"/>
        </w:rPr>
      </w:pPr>
      <w:r w:rsidRPr="001A2F2E">
        <w:rPr>
          <w:sz w:val="28"/>
          <w:szCs w:val="28"/>
        </w:rPr>
        <w:t>строение натурального, гармонического и мелодического минора;</w:t>
      </w:r>
    </w:p>
    <w:p w:rsidR="00292C82" w:rsidRPr="001A2F2E" w:rsidRDefault="00292C82" w:rsidP="005604B2">
      <w:pPr>
        <w:pStyle w:val="a7"/>
        <w:numPr>
          <w:ilvl w:val="0"/>
          <w:numId w:val="25"/>
        </w:numPr>
        <w:shd w:val="clear" w:color="auto" w:fill="auto"/>
        <w:tabs>
          <w:tab w:val="left" w:pos="720"/>
        </w:tabs>
        <w:spacing w:before="0"/>
        <w:ind w:right="-77"/>
        <w:rPr>
          <w:sz w:val="28"/>
          <w:szCs w:val="28"/>
        </w:rPr>
      </w:pPr>
      <w:r w:rsidRPr="001A2F2E">
        <w:rPr>
          <w:sz w:val="28"/>
          <w:szCs w:val="28"/>
        </w:rPr>
        <w:t>количество знаков в диезных и бемольных тональностях мажора и минора;</w:t>
      </w:r>
    </w:p>
    <w:p w:rsidR="00292C82" w:rsidRPr="001A2F2E" w:rsidRDefault="00292C82" w:rsidP="005604B2">
      <w:pPr>
        <w:pStyle w:val="a7"/>
        <w:numPr>
          <w:ilvl w:val="0"/>
          <w:numId w:val="25"/>
        </w:numPr>
        <w:shd w:val="clear" w:color="auto" w:fill="auto"/>
        <w:tabs>
          <w:tab w:val="left" w:pos="720"/>
        </w:tabs>
        <w:spacing w:before="0"/>
        <w:ind w:right="-77"/>
        <w:rPr>
          <w:sz w:val="28"/>
          <w:szCs w:val="28"/>
        </w:rPr>
      </w:pPr>
      <w:r w:rsidRPr="001A2F2E">
        <w:rPr>
          <w:sz w:val="28"/>
          <w:szCs w:val="28"/>
        </w:rPr>
        <w:t>способы определения параллельных и одноименных тональностей.</w:t>
      </w:r>
    </w:p>
    <w:p w:rsidR="00292C82" w:rsidRPr="001A2F2E" w:rsidRDefault="00292C82" w:rsidP="00682B3B">
      <w:pPr>
        <w:pStyle w:val="a7"/>
        <w:shd w:val="clear" w:color="auto" w:fill="auto"/>
        <w:spacing w:before="0"/>
        <w:ind w:right="-77" w:firstLine="0"/>
        <w:jc w:val="left"/>
        <w:rPr>
          <w:b/>
          <w:bCs/>
          <w:sz w:val="28"/>
          <w:szCs w:val="28"/>
        </w:rPr>
      </w:pPr>
      <w:r w:rsidRPr="001A2F2E">
        <w:rPr>
          <w:b/>
          <w:bCs/>
          <w:sz w:val="28"/>
          <w:szCs w:val="28"/>
        </w:rPr>
        <w:t>Студент должен уметь:</w:t>
      </w:r>
    </w:p>
    <w:p w:rsidR="00292C82" w:rsidRPr="001A2F2E" w:rsidRDefault="00292C82" w:rsidP="00682B3B">
      <w:pPr>
        <w:pStyle w:val="a7"/>
        <w:numPr>
          <w:ilvl w:val="0"/>
          <w:numId w:val="26"/>
        </w:numPr>
        <w:shd w:val="clear" w:color="auto" w:fill="auto"/>
        <w:tabs>
          <w:tab w:val="left" w:pos="720"/>
        </w:tabs>
        <w:spacing w:before="0"/>
        <w:ind w:right="-77"/>
        <w:rPr>
          <w:sz w:val="28"/>
          <w:szCs w:val="28"/>
        </w:rPr>
      </w:pPr>
      <w:r w:rsidRPr="001A2F2E">
        <w:rPr>
          <w:sz w:val="28"/>
          <w:szCs w:val="28"/>
        </w:rPr>
        <w:t>строить и играть мажорные и минорные звукоряды от звука;</w:t>
      </w:r>
    </w:p>
    <w:p w:rsidR="00292C82" w:rsidRPr="001A2F2E" w:rsidRDefault="00292C82" w:rsidP="00682B3B">
      <w:pPr>
        <w:pStyle w:val="a7"/>
        <w:numPr>
          <w:ilvl w:val="0"/>
          <w:numId w:val="26"/>
        </w:numPr>
        <w:shd w:val="clear" w:color="auto" w:fill="auto"/>
        <w:tabs>
          <w:tab w:val="left" w:pos="720"/>
        </w:tabs>
        <w:spacing w:before="0"/>
        <w:ind w:right="-77"/>
        <w:rPr>
          <w:sz w:val="28"/>
          <w:szCs w:val="28"/>
        </w:rPr>
      </w:pPr>
      <w:r w:rsidRPr="001A2F2E">
        <w:rPr>
          <w:sz w:val="28"/>
          <w:szCs w:val="28"/>
        </w:rPr>
        <w:t>строить гармонические и мелодические виды мажора и минора;</w:t>
      </w:r>
    </w:p>
    <w:p w:rsidR="00292C82" w:rsidRPr="001A2F2E" w:rsidRDefault="00292C82" w:rsidP="00682B3B">
      <w:pPr>
        <w:pStyle w:val="a7"/>
        <w:numPr>
          <w:ilvl w:val="0"/>
          <w:numId w:val="26"/>
        </w:numPr>
        <w:shd w:val="clear" w:color="auto" w:fill="auto"/>
        <w:tabs>
          <w:tab w:val="left" w:pos="720"/>
        </w:tabs>
        <w:spacing w:before="0"/>
        <w:ind w:right="-77"/>
        <w:rPr>
          <w:sz w:val="28"/>
          <w:szCs w:val="28"/>
        </w:rPr>
      </w:pPr>
      <w:r w:rsidRPr="001A2F2E">
        <w:rPr>
          <w:sz w:val="28"/>
          <w:szCs w:val="28"/>
        </w:rPr>
        <w:t>определять на слух виды мажора и минора;</w:t>
      </w:r>
    </w:p>
    <w:p w:rsidR="00292C82" w:rsidRPr="001A2F2E" w:rsidRDefault="00292C82" w:rsidP="00682B3B">
      <w:pPr>
        <w:pStyle w:val="a7"/>
        <w:numPr>
          <w:ilvl w:val="0"/>
          <w:numId w:val="26"/>
        </w:numPr>
        <w:shd w:val="clear" w:color="auto" w:fill="auto"/>
        <w:tabs>
          <w:tab w:val="left" w:pos="720"/>
        </w:tabs>
        <w:spacing w:before="0"/>
        <w:ind w:right="-77"/>
        <w:rPr>
          <w:sz w:val="28"/>
          <w:szCs w:val="28"/>
        </w:rPr>
      </w:pPr>
      <w:r w:rsidRPr="001A2F2E">
        <w:rPr>
          <w:sz w:val="28"/>
          <w:szCs w:val="28"/>
        </w:rPr>
        <w:t>интонировать звукоряды натурального мажора и натурального минора;</w:t>
      </w:r>
    </w:p>
    <w:p w:rsidR="00292C82" w:rsidRPr="001A2F2E" w:rsidRDefault="00292C82" w:rsidP="00682B3B">
      <w:pPr>
        <w:pStyle w:val="a7"/>
        <w:numPr>
          <w:ilvl w:val="0"/>
          <w:numId w:val="26"/>
        </w:numPr>
        <w:shd w:val="clear" w:color="auto" w:fill="auto"/>
        <w:tabs>
          <w:tab w:val="left" w:pos="720"/>
        </w:tabs>
        <w:spacing w:before="0"/>
        <w:ind w:right="-77"/>
        <w:rPr>
          <w:sz w:val="28"/>
          <w:szCs w:val="28"/>
        </w:rPr>
      </w:pPr>
      <w:r w:rsidRPr="001A2F2E">
        <w:rPr>
          <w:sz w:val="28"/>
          <w:szCs w:val="28"/>
        </w:rPr>
        <w:t>определять главные и побочные ступени в различных тональностях;</w:t>
      </w:r>
    </w:p>
    <w:p w:rsidR="00292C82" w:rsidRPr="001A2F2E" w:rsidRDefault="00292C82" w:rsidP="00682B3B">
      <w:pPr>
        <w:pStyle w:val="a7"/>
        <w:numPr>
          <w:ilvl w:val="0"/>
          <w:numId w:val="26"/>
        </w:numPr>
        <w:shd w:val="clear" w:color="auto" w:fill="auto"/>
        <w:tabs>
          <w:tab w:val="left" w:pos="725"/>
        </w:tabs>
        <w:spacing w:before="0"/>
        <w:ind w:right="-77"/>
        <w:rPr>
          <w:sz w:val="28"/>
          <w:szCs w:val="28"/>
        </w:rPr>
      </w:pPr>
      <w:r w:rsidRPr="001A2F2E">
        <w:rPr>
          <w:sz w:val="28"/>
          <w:szCs w:val="28"/>
        </w:rPr>
        <w:t>определять устойчивые и неустойчивые ступени в различных тональностях;</w:t>
      </w:r>
    </w:p>
    <w:p w:rsidR="00292C82" w:rsidRPr="001A2F2E" w:rsidRDefault="00292C82" w:rsidP="00682B3B">
      <w:pPr>
        <w:pStyle w:val="a7"/>
        <w:numPr>
          <w:ilvl w:val="0"/>
          <w:numId w:val="26"/>
        </w:numPr>
        <w:shd w:val="clear" w:color="auto" w:fill="auto"/>
        <w:tabs>
          <w:tab w:val="left" w:pos="740"/>
        </w:tabs>
        <w:spacing w:before="0"/>
        <w:ind w:right="-77"/>
        <w:rPr>
          <w:sz w:val="28"/>
          <w:szCs w:val="28"/>
        </w:rPr>
      </w:pPr>
      <w:r w:rsidRPr="001A2F2E">
        <w:rPr>
          <w:sz w:val="28"/>
          <w:szCs w:val="28"/>
        </w:rPr>
        <w:t>определять тональность музыкального произведения;</w:t>
      </w:r>
    </w:p>
    <w:p w:rsidR="00292C82" w:rsidRPr="001A2F2E" w:rsidRDefault="00292C82" w:rsidP="00682B3B">
      <w:pPr>
        <w:pStyle w:val="a7"/>
        <w:numPr>
          <w:ilvl w:val="0"/>
          <w:numId w:val="26"/>
        </w:numPr>
        <w:shd w:val="clear" w:color="auto" w:fill="auto"/>
        <w:tabs>
          <w:tab w:val="left" w:pos="740"/>
        </w:tabs>
        <w:spacing w:before="0"/>
        <w:ind w:right="-77"/>
        <w:rPr>
          <w:sz w:val="28"/>
          <w:szCs w:val="28"/>
        </w:rPr>
      </w:pPr>
      <w:r w:rsidRPr="001A2F2E">
        <w:rPr>
          <w:sz w:val="28"/>
          <w:szCs w:val="28"/>
        </w:rPr>
        <w:t>находить параллельные и одноименные тональности к заданной тональности;</w:t>
      </w:r>
    </w:p>
    <w:p w:rsidR="00292C82" w:rsidRPr="001A2F2E" w:rsidRDefault="00292C82" w:rsidP="00682B3B">
      <w:pPr>
        <w:pStyle w:val="a7"/>
        <w:numPr>
          <w:ilvl w:val="0"/>
          <w:numId w:val="26"/>
        </w:numPr>
        <w:shd w:val="clear" w:color="auto" w:fill="auto"/>
        <w:tabs>
          <w:tab w:val="left" w:pos="740"/>
        </w:tabs>
        <w:spacing w:before="0"/>
        <w:ind w:right="-77"/>
        <w:rPr>
          <w:sz w:val="28"/>
          <w:szCs w:val="28"/>
        </w:rPr>
      </w:pPr>
      <w:r w:rsidRPr="001A2F2E">
        <w:rPr>
          <w:sz w:val="28"/>
          <w:szCs w:val="28"/>
        </w:rPr>
        <w:t>анализировать музыкальное произведение с точки зрения его ладовой принадлежности.</w:t>
      </w:r>
    </w:p>
    <w:p w:rsidR="00292C82" w:rsidRPr="001A2F2E" w:rsidRDefault="00292C82" w:rsidP="00682B3B">
      <w:pPr>
        <w:pStyle w:val="a7"/>
        <w:shd w:val="clear" w:color="auto" w:fill="auto"/>
        <w:tabs>
          <w:tab w:val="left" w:pos="740"/>
        </w:tabs>
        <w:spacing w:before="0"/>
        <w:ind w:right="-77" w:firstLine="0"/>
        <w:rPr>
          <w:sz w:val="28"/>
          <w:szCs w:val="28"/>
        </w:rPr>
      </w:pPr>
    </w:p>
    <w:p w:rsidR="00292C82" w:rsidRPr="001A2F2E" w:rsidRDefault="00292C82" w:rsidP="00682B3B">
      <w:pPr>
        <w:pStyle w:val="a7"/>
        <w:numPr>
          <w:ilvl w:val="1"/>
          <w:numId w:val="7"/>
        </w:numPr>
        <w:shd w:val="clear" w:color="auto" w:fill="auto"/>
        <w:tabs>
          <w:tab w:val="left" w:pos="721"/>
        </w:tabs>
        <w:spacing w:before="0"/>
        <w:ind w:right="-77" w:hanging="360"/>
        <w:rPr>
          <w:sz w:val="28"/>
          <w:szCs w:val="28"/>
        </w:rPr>
      </w:pPr>
      <w:r w:rsidRPr="001A2F2E">
        <w:rPr>
          <w:rStyle w:val="9"/>
          <w:bCs/>
          <w:sz w:val="28"/>
          <w:szCs w:val="28"/>
        </w:rPr>
        <w:t>Аккорд.</w:t>
      </w:r>
      <w:r w:rsidRPr="001A2F2E">
        <w:rPr>
          <w:sz w:val="28"/>
          <w:szCs w:val="28"/>
        </w:rPr>
        <w:t xml:space="preserve"> Виды аккордов. Трезвучие. Виды трезвучий. Обращение трезвучий. Септаккорд. </w:t>
      </w:r>
      <w:proofErr w:type="spellStart"/>
      <w:r w:rsidRPr="001A2F2E">
        <w:rPr>
          <w:sz w:val="28"/>
          <w:szCs w:val="28"/>
        </w:rPr>
        <w:t>Доминантсептаккорд</w:t>
      </w:r>
      <w:proofErr w:type="spellEnd"/>
      <w:r w:rsidRPr="001A2F2E">
        <w:rPr>
          <w:sz w:val="28"/>
          <w:szCs w:val="28"/>
        </w:rPr>
        <w:t>. Главные трезвучия лада.</w:t>
      </w:r>
    </w:p>
    <w:p w:rsidR="00292C82" w:rsidRPr="001A2F2E" w:rsidRDefault="00292C82" w:rsidP="00682B3B">
      <w:pPr>
        <w:pStyle w:val="a7"/>
        <w:shd w:val="clear" w:color="auto" w:fill="auto"/>
        <w:spacing w:before="0"/>
        <w:ind w:right="-77" w:firstLine="0"/>
        <w:jc w:val="left"/>
        <w:rPr>
          <w:b/>
          <w:bCs/>
          <w:sz w:val="28"/>
          <w:szCs w:val="28"/>
        </w:rPr>
      </w:pPr>
      <w:r w:rsidRPr="001A2F2E">
        <w:rPr>
          <w:b/>
          <w:bCs/>
          <w:sz w:val="28"/>
          <w:szCs w:val="28"/>
        </w:rPr>
        <w:t>Студент должен знать:</w:t>
      </w:r>
    </w:p>
    <w:p w:rsidR="00292C82" w:rsidRPr="001A2F2E" w:rsidRDefault="00292C82" w:rsidP="00682B3B">
      <w:pPr>
        <w:pStyle w:val="a7"/>
        <w:numPr>
          <w:ilvl w:val="0"/>
          <w:numId w:val="27"/>
        </w:numPr>
        <w:shd w:val="clear" w:color="auto" w:fill="auto"/>
        <w:tabs>
          <w:tab w:val="left" w:pos="745"/>
        </w:tabs>
        <w:spacing w:before="0"/>
        <w:ind w:right="-77"/>
        <w:rPr>
          <w:sz w:val="28"/>
          <w:szCs w:val="28"/>
        </w:rPr>
      </w:pPr>
      <w:r w:rsidRPr="001A2F2E">
        <w:rPr>
          <w:sz w:val="28"/>
          <w:szCs w:val="28"/>
        </w:rPr>
        <w:t>основные понятия: созвучие, аккорд, трезвучие, септаккорд;</w:t>
      </w:r>
    </w:p>
    <w:p w:rsidR="00292C82" w:rsidRPr="001A2F2E" w:rsidRDefault="00292C82" w:rsidP="00682B3B">
      <w:pPr>
        <w:pStyle w:val="a7"/>
        <w:numPr>
          <w:ilvl w:val="0"/>
          <w:numId w:val="27"/>
        </w:numPr>
        <w:shd w:val="clear" w:color="auto" w:fill="auto"/>
        <w:tabs>
          <w:tab w:val="left" w:pos="740"/>
        </w:tabs>
        <w:spacing w:before="0"/>
        <w:ind w:right="-77"/>
        <w:rPr>
          <w:sz w:val="28"/>
          <w:szCs w:val="28"/>
        </w:rPr>
      </w:pPr>
      <w:r w:rsidRPr="001A2F2E">
        <w:rPr>
          <w:sz w:val="28"/>
          <w:szCs w:val="28"/>
        </w:rPr>
        <w:t>виды трезвучий и их строение;</w:t>
      </w:r>
    </w:p>
    <w:p w:rsidR="00292C82" w:rsidRPr="001A2F2E" w:rsidRDefault="00292C82" w:rsidP="00682B3B">
      <w:pPr>
        <w:pStyle w:val="a7"/>
        <w:numPr>
          <w:ilvl w:val="0"/>
          <w:numId w:val="27"/>
        </w:numPr>
        <w:shd w:val="clear" w:color="auto" w:fill="auto"/>
        <w:tabs>
          <w:tab w:val="left" w:pos="740"/>
        </w:tabs>
        <w:spacing w:before="0"/>
        <w:ind w:right="-77"/>
        <w:rPr>
          <w:sz w:val="28"/>
          <w:szCs w:val="28"/>
        </w:rPr>
      </w:pPr>
      <w:r w:rsidRPr="001A2F2E">
        <w:rPr>
          <w:sz w:val="28"/>
          <w:szCs w:val="28"/>
        </w:rPr>
        <w:t>обращения трезвучий и их строение;</w:t>
      </w:r>
    </w:p>
    <w:p w:rsidR="00292C82" w:rsidRPr="001A2F2E" w:rsidRDefault="00292C82" w:rsidP="00682B3B">
      <w:pPr>
        <w:pStyle w:val="a7"/>
        <w:shd w:val="clear" w:color="auto" w:fill="auto"/>
        <w:spacing w:before="0"/>
        <w:ind w:right="-77" w:firstLine="0"/>
        <w:jc w:val="left"/>
        <w:rPr>
          <w:b/>
          <w:bCs/>
          <w:sz w:val="28"/>
          <w:szCs w:val="28"/>
        </w:rPr>
      </w:pPr>
      <w:r w:rsidRPr="001A2F2E">
        <w:rPr>
          <w:b/>
          <w:bCs/>
          <w:sz w:val="28"/>
          <w:szCs w:val="28"/>
        </w:rPr>
        <w:t>Студент должен уметь:</w:t>
      </w:r>
    </w:p>
    <w:p w:rsidR="00292C82" w:rsidRPr="001A2F2E" w:rsidRDefault="00292C82" w:rsidP="00682B3B">
      <w:pPr>
        <w:pStyle w:val="a7"/>
        <w:numPr>
          <w:ilvl w:val="0"/>
          <w:numId w:val="28"/>
        </w:numPr>
        <w:shd w:val="clear" w:color="auto" w:fill="auto"/>
        <w:tabs>
          <w:tab w:val="left" w:pos="740"/>
        </w:tabs>
        <w:spacing w:before="0"/>
        <w:ind w:right="-77"/>
        <w:rPr>
          <w:sz w:val="28"/>
          <w:szCs w:val="28"/>
        </w:rPr>
      </w:pPr>
      <w:r w:rsidRPr="001A2F2E">
        <w:rPr>
          <w:sz w:val="28"/>
          <w:szCs w:val="28"/>
        </w:rPr>
        <w:t>строить устно, письменно и играть на фортепиано различные виды трезвучий;</w:t>
      </w:r>
    </w:p>
    <w:p w:rsidR="00292C82" w:rsidRPr="001A2F2E" w:rsidRDefault="00292C82" w:rsidP="00682B3B">
      <w:pPr>
        <w:pStyle w:val="a7"/>
        <w:numPr>
          <w:ilvl w:val="0"/>
          <w:numId w:val="28"/>
        </w:numPr>
        <w:shd w:val="clear" w:color="auto" w:fill="auto"/>
        <w:tabs>
          <w:tab w:val="left" w:pos="740"/>
        </w:tabs>
        <w:spacing w:before="0"/>
        <w:ind w:right="-77"/>
        <w:rPr>
          <w:sz w:val="28"/>
          <w:szCs w:val="28"/>
        </w:rPr>
      </w:pPr>
      <w:r w:rsidRPr="001A2F2E">
        <w:rPr>
          <w:sz w:val="28"/>
          <w:szCs w:val="28"/>
        </w:rPr>
        <w:t>строить трезвучия и их обращения - письменно;</w:t>
      </w:r>
    </w:p>
    <w:p w:rsidR="00292C82" w:rsidRPr="001A2F2E" w:rsidRDefault="00292C82" w:rsidP="00682B3B">
      <w:pPr>
        <w:pStyle w:val="a7"/>
        <w:numPr>
          <w:ilvl w:val="0"/>
          <w:numId w:val="28"/>
        </w:numPr>
        <w:shd w:val="clear" w:color="auto" w:fill="auto"/>
        <w:tabs>
          <w:tab w:val="left" w:pos="745"/>
        </w:tabs>
        <w:spacing w:before="0"/>
        <w:ind w:right="-77"/>
        <w:rPr>
          <w:sz w:val="28"/>
          <w:szCs w:val="28"/>
        </w:rPr>
      </w:pPr>
      <w:r w:rsidRPr="001A2F2E">
        <w:rPr>
          <w:sz w:val="28"/>
          <w:szCs w:val="28"/>
        </w:rPr>
        <w:t>играть трезвучия с обращениями от разных звуков;</w:t>
      </w:r>
    </w:p>
    <w:p w:rsidR="00292C82" w:rsidRPr="001A2F2E" w:rsidRDefault="00292C82" w:rsidP="00682B3B">
      <w:pPr>
        <w:pStyle w:val="a7"/>
        <w:numPr>
          <w:ilvl w:val="0"/>
          <w:numId w:val="28"/>
        </w:numPr>
        <w:shd w:val="clear" w:color="auto" w:fill="auto"/>
        <w:tabs>
          <w:tab w:val="left" w:pos="740"/>
        </w:tabs>
        <w:spacing w:before="0"/>
        <w:ind w:right="-77"/>
        <w:rPr>
          <w:sz w:val="28"/>
          <w:szCs w:val="28"/>
        </w:rPr>
      </w:pPr>
      <w:r w:rsidRPr="001A2F2E">
        <w:rPr>
          <w:sz w:val="28"/>
          <w:szCs w:val="28"/>
        </w:rPr>
        <w:t>играть главные трезвучия в тональностях до двух знаков;</w:t>
      </w:r>
    </w:p>
    <w:p w:rsidR="00292C82" w:rsidRPr="001A2F2E" w:rsidRDefault="00292C82" w:rsidP="00682B3B">
      <w:pPr>
        <w:pStyle w:val="a7"/>
        <w:numPr>
          <w:ilvl w:val="0"/>
          <w:numId w:val="28"/>
        </w:numPr>
        <w:shd w:val="clear" w:color="auto" w:fill="auto"/>
        <w:tabs>
          <w:tab w:val="left" w:pos="740"/>
        </w:tabs>
        <w:spacing w:before="0"/>
        <w:ind w:right="-77"/>
        <w:rPr>
          <w:sz w:val="28"/>
          <w:szCs w:val="28"/>
        </w:rPr>
      </w:pPr>
      <w:r w:rsidRPr="001A2F2E">
        <w:rPr>
          <w:sz w:val="28"/>
          <w:szCs w:val="28"/>
        </w:rPr>
        <w:t>определять вид трезвучия в нотном тексте и на слух;</w:t>
      </w:r>
    </w:p>
    <w:p w:rsidR="00292C82" w:rsidRPr="001A2F2E" w:rsidRDefault="00292C82" w:rsidP="00682B3B">
      <w:pPr>
        <w:pStyle w:val="a7"/>
        <w:numPr>
          <w:ilvl w:val="0"/>
          <w:numId w:val="28"/>
        </w:numPr>
        <w:shd w:val="clear" w:color="auto" w:fill="auto"/>
        <w:tabs>
          <w:tab w:val="left" w:pos="740"/>
        </w:tabs>
        <w:spacing w:before="0"/>
        <w:ind w:right="-77"/>
        <w:rPr>
          <w:sz w:val="28"/>
          <w:szCs w:val="28"/>
        </w:rPr>
      </w:pPr>
      <w:r w:rsidRPr="001A2F2E">
        <w:rPr>
          <w:sz w:val="28"/>
          <w:szCs w:val="28"/>
        </w:rPr>
        <w:lastRenderedPageBreak/>
        <w:t>определять мелодическое движение по звукам аккордов в заданных музыкальных примерах;</w:t>
      </w:r>
    </w:p>
    <w:p w:rsidR="00292C82" w:rsidRPr="001A2F2E" w:rsidRDefault="00292C82" w:rsidP="00682B3B">
      <w:pPr>
        <w:pStyle w:val="a7"/>
        <w:numPr>
          <w:ilvl w:val="0"/>
          <w:numId w:val="28"/>
        </w:numPr>
        <w:shd w:val="clear" w:color="auto" w:fill="auto"/>
        <w:tabs>
          <w:tab w:val="left" w:pos="745"/>
        </w:tabs>
        <w:spacing w:before="0" w:after="300"/>
        <w:ind w:right="-77"/>
        <w:rPr>
          <w:sz w:val="28"/>
          <w:szCs w:val="28"/>
        </w:rPr>
      </w:pPr>
      <w:r w:rsidRPr="001A2F2E">
        <w:rPr>
          <w:sz w:val="28"/>
          <w:szCs w:val="28"/>
        </w:rPr>
        <w:t>строить и интонировать мажорное и минорное трезвучия.</w:t>
      </w:r>
    </w:p>
    <w:p w:rsidR="00292C82" w:rsidRPr="001A2F2E" w:rsidRDefault="00292C82" w:rsidP="00E7011B">
      <w:pPr>
        <w:pStyle w:val="a7"/>
        <w:numPr>
          <w:ilvl w:val="0"/>
          <w:numId w:val="8"/>
        </w:numPr>
        <w:shd w:val="clear" w:color="auto" w:fill="auto"/>
        <w:tabs>
          <w:tab w:val="left" w:pos="726"/>
        </w:tabs>
        <w:spacing w:before="0"/>
        <w:ind w:left="720" w:right="-77" w:hanging="360"/>
        <w:rPr>
          <w:sz w:val="28"/>
          <w:szCs w:val="28"/>
        </w:rPr>
      </w:pPr>
      <w:r w:rsidRPr="001A2F2E">
        <w:rPr>
          <w:rStyle w:val="9"/>
          <w:bCs/>
          <w:sz w:val="28"/>
          <w:szCs w:val="28"/>
        </w:rPr>
        <w:t>Мелодия.</w:t>
      </w:r>
      <w:r w:rsidRPr="001A2F2E">
        <w:rPr>
          <w:sz w:val="28"/>
          <w:szCs w:val="28"/>
        </w:rPr>
        <w:t xml:space="preserve"> Мелодический рисунок. Виды мелодического движения. Диапазон мелодии. Кульминация. Секвенция.</w:t>
      </w:r>
    </w:p>
    <w:p w:rsidR="00292C82" w:rsidRPr="001A2F2E" w:rsidRDefault="00292C82" w:rsidP="00E7011B">
      <w:pPr>
        <w:pStyle w:val="a7"/>
        <w:shd w:val="clear" w:color="auto" w:fill="auto"/>
        <w:spacing w:before="0"/>
        <w:ind w:right="-77" w:firstLine="0"/>
        <w:jc w:val="left"/>
        <w:rPr>
          <w:b/>
          <w:bCs/>
          <w:sz w:val="28"/>
          <w:szCs w:val="28"/>
        </w:rPr>
      </w:pPr>
      <w:r w:rsidRPr="001A2F2E">
        <w:rPr>
          <w:b/>
          <w:bCs/>
          <w:sz w:val="28"/>
          <w:szCs w:val="28"/>
        </w:rPr>
        <w:t>Студент должен знать:</w:t>
      </w:r>
    </w:p>
    <w:p w:rsidR="00292C82" w:rsidRPr="001A2F2E" w:rsidRDefault="00292C82" w:rsidP="00E7011B">
      <w:pPr>
        <w:pStyle w:val="a7"/>
        <w:numPr>
          <w:ilvl w:val="0"/>
          <w:numId w:val="29"/>
        </w:numPr>
        <w:shd w:val="clear" w:color="auto" w:fill="auto"/>
        <w:tabs>
          <w:tab w:val="left" w:pos="740"/>
        </w:tabs>
        <w:spacing w:before="0"/>
        <w:ind w:right="-77"/>
        <w:rPr>
          <w:sz w:val="28"/>
          <w:szCs w:val="28"/>
        </w:rPr>
      </w:pPr>
      <w:r w:rsidRPr="001A2F2E">
        <w:rPr>
          <w:sz w:val="28"/>
          <w:szCs w:val="28"/>
        </w:rPr>
        <w:t xml:space="preserve">основные понятия: мелодия, мелодический рисунок, кульминация, секвенция; </w:t>
      </w:r>
    </w:p>
    <w:p w:rsidR="00292C82" w:rsidRPr="001A2F2E" w:rsidRDefault="00292C82" w:rsidP="00E7011B">
      <w:pPr>
        <w:pStyle w:val="a7"/>
        <w:numPr>
          <w:ilvl w:val="0"/>
          <w:numId w:val="29"/>
        </w:numPr>
        <w:shd w:val="clear" w:color="auto" w:fill="auto"/>
        <w:tabs>
          <w:tab w:val="left" w:pos="740"/>
        </w:tabs>
        <w:spacing w:before="0"/>
        <w:ind w:right="-77"/>
        <w:rPr>
          <w:sz w:val="28"/>
          <w:szCs w:val="28"/>
        </w:rPr>
      </w:pPr>
      <w:r w:rsidRPr="001A2F2E">
        <w:rPr>
          <w:sz w:val="28"/>
          <w:szCs w:val="28"/>
        </w:rPr>
        <w:t>виды мелодического движения;</w:t>
      </w:r>
    </w:p>
    <w:p w:rsidR="00292C82" w:rsidRPr="001A2F2E" w:rsidRDefault="00292C82" w:rsidP="00E7011B">
      <w:pPr>
        <w:pStyle w:val="a7"/>
        <w:shd w:val="clear" w:color="auto" w:fill="auto"/>
        <w:spacing w:before="0"/>
        <w:ind w:right="-77" w:firstLine="0"/>
        <w:jc w:val="left"/>
        <w:rPr>
          <w:b/>
          <w:bCs/>
          <w:sz w:val="28"/>
          <w:szCs w:val="28"/>
        </w:rPr>
      </w:pPr>
      <w:r w:rsidRPr="001A2F2E">
        <w:rPr>
          <w:b/>
          <w:bCs/>
          <w:sz w:val="28"/>
          <w:szCs w:val="28"/>
        </w:rPr>
        <w:t>Студент должен уметь:</w:t>
      </w:r>
    </w:p>
    <w:p w:rsidR="00292C82" w:rsidRPr="001A2F2E" w:rsidRDefault="00292C82" w:rsidP="00E7011B">
      <w:pPr>
        <w:pStyle w:val="a7"/>
        <w:numPr>
          <w:ilvl w:val="0"/>
          <w:numId w:val="30"/>
        </w:numPr>
        <w:shd w:val="clear" w:color="auto" w:fill="auto"/>
        <w:tabs>
          <w:tab w:val="left" w:pos="740"/>
        </w:tabs>
        <w:spacing w:before="0"/>
        <w:ind w:right="-77"/>
        <w:rPr>
          <w:sz w:val="28"/>
          <w:szCs w:val="28"/>
        </w:rPr>
      </w:pPr>
      <w:r w:rsidRPr="001A2F2E">
        <w:rPr>
          <w:sz w:val="28"/>
          <w:szCs w:val="28"/>
        </w:rPr>
        <w:t>анализировать мелодический рисунок;</w:t>
      </w:r>
    </w:p>
    <w:p w:rsidR="00292C82" w:rsidRPr="001A2F2E" w:rsidRDefault="00292C82" w:rsidP="00E7011B">
      <w:pPr>
        <w:pStyle w:val="a7"/>
        <w:numPr>
          <w:ilvl w:val="0"/>
          <w:numId w:val="30"/>
        </w:numPr>
        <w:shd w:val="clear" w:color="auto" w:fill="auto"/>
        <w:tabs>
          <w:tab w:val="left" w:pos="745"/>
        </w:tabs>
        <w:spacing w:before="0"/>
        <w:ind w:right="-77"/>
        <w:rPr>
          <w:sz w:val="28"/>
          <w:szCs w:val="28"/>
        </w:rPr>
      </w:pPr>
      <w:r w:rsidRPr="001A2F2E">
        <w:rPr>
          <w:sz w:val="28"/>
          <w:szCs w:val="28"/>
        </w:rPr>
        <w:t>определять диапазон мелодии;</w:t>
      </w:r>
    </w:p>
    <w:p w:rsidR="00292C82" w:rsidRPr="001A2F2E" w:rsidRDefault="00292C82" w:rsidP="00E7011B">
      <w:pPr>
        <w:pStyle w:val="a7"/>
        <w:numPr>
          <w:ilvl w:val="0"/>
          <w:numId w:val="30"/>
        </w:numPr>
        <w:shd w:val="clear" w:color="auto" w:fill="auto"/>
        <w:tabs>
          <w:tab w:val="left" w:pos="745"/>
        </w:tabs>
        <w:spacing w:before="0"/>
        <w:ind w:right="-77"/>
        <w:rPr>
          <w:sz w:val="28"/>
          <w:szCs w:val="28"/>
        </w:rPr>
      </w:pPr>
      <w:r w:rsidRPr="001A2F2E">
        <w:rPr>
          <w:sz w:val="28"/>
          <w:szCs w:val="28"/>
        </w:rPr>
        <w:t>определять интервальный состав мелодии;</w:t>
      </w:r>
    </w:p>
    <w:p w:rsidR="00292C82" w:rsidRPr="001A2F2E" w:rsidRDefault="00292C82" w:rsidP="00E7011B">
      <w:pPr>
        <w:pStyle w:val="a7"/>
        <w:numPr>
          <w:ilvl w:val="0"/>
          <w:numId w:val="30"/>
        </w:numPr>
        <w:shd w:val="clear" w:color="auto" w:fill="auto"/>
        <w:tabs>
          <w:tab w:val="left" w:pos="740"/>
        </w:tabs>
        <w:spacing w:before="0"/>
        <w:ind w:right="-77"/>
        <w:rPr>
          <w:sz w:val="28"/>
          <w:szCs w:val="28"/>
        </w:rPr>
      </w:pPr>
      <w:r w:rsidRPr="001A2F2E">
        <w:rPr>
          <w:sz w:val="28"/>
          <w:szCs w:val="28"/>
        </w:rPr>
        <w:t>определять кульминационный момент мелодии.</w:t>
      </w:r>
    </w:p>
    <w:p w:rsidR="00292C82" w:rsidRPr="001A2F2E" w:rsidRDefault="00292C82" w:rsidP="00E7011B">
      <w:pPr>
        <w:pStyle w:val="a7"/>
        <w:shd w:val="clear" w:color="auto" w:fill="auto"/>
        <w:tabs>
          <w:tab w:val="left" w:pos="740"/>
        </w:tabs>
        <w:spacing w:before="0"/>
        <w:ind w:right="-77" w:firstLine="0"/>
        <w:rPr>
          <w:sz w:val="28"/>
          <w:szCs w:val="28"/>
        </w:rPr>
      </w:pPr>
    </w:p>
    <w:p w:rsidR="00292C82" w:rsidRPr="001A2F2E" w:rsidRDefault="00292C82" w:rsidP="00E7011B">
      <w:pPr>
        <w:pStyle w:val="a7"/>
        <w:numPr>
          <w:ilvl w:val="0"/>
          <w:numId w:val="8"/>
        </w:numPr>
        <w:shd w:val="clear" w:color="auto" w:fill="auto"/>
        <w:tabs>
          <w:tab w:val="left" w:pos="726"/>
        </w:tabs>
        <w:spacing w:before="0"/>
        <w:ind w:left="720" w:right="-77" w:hanging="360"/>
        <w:rPr>
          <w:sz w:val="28"/>
          <w:szCs w:val="28"/>
        </w:rPr>
      </w:pPr>
      <w:r w:rsidRPr="001A2F2E">
        <w:rPr>
          <w:rStyle w:val="9"/>
          <w:bCs/>
          <w:sz w:val="28"/>
          <w:szCs w:val="28"/>
        </w:rPr>
        <w:t>Музыкальный синтаксис.</w:t>
      </w:r>
      <w:r w:rsidRPr="001A2F2E">
        <w:rPr>
          <w:sz w:val="28"/>
          <w:szCs w:val="28"/>
        </w:rPr>
        <w:t xml:space="preserve"> Членение мелодии на части. Период как простейшее музыкальное построение. Цезура - граница между построениями. Каденция. Строение музыкального произведения с точки зрения формы. Анализ простейших музыкальных построений.</w:t>
      </w:r>
    </w:p>
    <w:p w:rsidR="00292C82" w:rsidRPr="001A2F2E" w:rsidRDefault="00292C82" w:rsidP="00E7011B">
      <w:pPr>
        <w:pStyle w:val="a7"/>
        <w:shd w:val="clear" w:color="auto" w:fill="auto"/>
        <w:spacing w:before="0"/>
        <w:ind w:right="-77" w:firstLine="0"/>
        <w:jc w:val="left"/>
        <w:rPr>
          <w:b/>
          <w:bCs/>
          <w:sz w:val="28"/>
          <w:szCs w:val="28"/>
        </w:rPr>
      </w:pPr>
      <w:r w:rsidRPr="001A2F2E">
        <w:rPr>
          <w:b/>
          <w:bCs/>
          <w:sz w:val="28"/>
          <w:szCs w:val="28"/>
        </w:rPr>
        <w:t>Студент должен знать:</w:t>
      </w:r>
    </w:p>
    <w:p w:rsidR="00292C82" w:rsidRPr="001A2F2E" w:rsidRDefault="00292C82" w:rsidP="00E7011B">
      <w:pPr>
        <w:pStyle w:val="a7"/>
        <w:numPr>
          <w:ilvl w:val="0"/>
          <w:numId w:val="31"/>
        </w:numPr>
        <w:shd w:val="clear" w:color="auto" w:fill="auto"/>
        <w:tabs>
          <w:tab w:val="left" w:pos="740"/>
        </w:tabs>
        <w:spacing w:before="0"/>
        <w:ind w:right="-77"/>
        <w:rPr>
          <w:sz w:val="28"/>
          <w:szCs w:val="28"/>
        </w:rPr>
      </w:pPr>
      <w:r w:rsidRPr="001A2F2E">
        <w:rPr>
          <w:sz w:val="28"/>
          <w:szCs w:val="28"/>
        </w:rPr>
        <w:t>основные понятия: период, цезура, музыкальное предложение, музыкальная фраза, мотив, каденция;</w:t>
      </w:r>
    </w:p>
    <w:p w:rsidR="00292C82" w:rsidRPr="001A2F2E" w:rsidRDefault="00292C82" w:rsidP="00E7011B">
      <w:pPr>
        <w:pStyle w:val="a7"/>
        <w:shd w:val="clear" w:color="auto" w:fill="auto"/>
        <w:spacing w:before="0"/>
        <w:ind w:right="-77" w:firstLine="0"/>
        <w:jc w:val="left"/>
        <w:rPr>
          <w:b/>
          <w:bCs/>
          <w:sz w:val="28"/>
          <w:szCs w:val="28"/>
        </w:rPr>
      </w:pPr>
      <w:r w:rsidRPr="001A2F2E">
        <w:rPr>
          <w:b/>
          <w:bCs/>
          <w:sz w:val="28"/>
          <w:szCs w:val="28"/>
        </w:rPr>
        <w:t>Студент должен уметь:</w:t>
      </w:r>
    </w:p>
    <w:p w:rsidR="00292C82" w:rsidRPr="001A2F2E" w:rsidRDefault="00292C82" w:rsidP="00E7011B">
      <w:pPr>
        <w:pStyle w:val="a7"/>
        <w:numPr>
          <w:ilvl w:val="0"/>
          <w:numId w:val="31"/>
        </w:numPr>
        <w:shd w:val="clear" w:color="auto" w:fill="auto"/>
        <w:spacing w:before="0"/>
        <w:ind w:right="-77"/>
        <w:jc w:val="left"/>
        <w:rPr>
          <w:b/>
          <w:bCs/>
          <w:sz w:val="28"/>
          <w:szCs w:val="28"/>
        </w:rPr>
      </w:pPr>
      <w:r w:rsidRPr="001A2F2E">
        <w:rPr>
          <w:sz w:val="28"/>
          <w:szCs w:val="28"/>
        </w:rPr>
        <w:t>анализировать мелодии с точки зрения формы;</w:t>
      </w:r>
    </w:p>
    <w:p w:rsidR="00292C82" w:rsidRPr="001A2F2E" w:rsidRDefault="00292C82" w:rsidP="00E7011B">
      <w:pPr>
        <w:pStyle w:val="a7"/>
        <w:numPr>
          <w:ilvl w:val="0"/>
          <w:numId w:val="31"/>
        </w:numPr>
        <w:shd w:val="clear" w:color="auto" w:fill="auto"/>
        <w:tabs>
          <w:tab w:val="left" w:pos="740"/>
        </w:tabs>
        <w:spacing w:before="0"/>
        <w:ind w:right="-77"/>
        <w:rPr>
          <w:sz w:val="28"/>
          <w:szCs w:val="28"/>
        </w:rPr>
      </w:pPr>
      <w:r w:rsidRPr="001A2F2E">
        <w:rPr>
          <w:sz w:val="28"/>
          <w:szCs w:val="28"/>
        </w:rPr>
        <w:t>определять каденцию в каждом предложении.</w:t>
      </w:r>
    </w:p>
    <w:p w:rsidR="00292C82" w:rsidRPr="001A2F2E" w:rsidRDefault="00292C82" w:rsidP="00E7011B">
      <w:pPr>
        <w:pStyle w:val="a7"/>
        <w:shd w:val="clear" w:color="auto" w:fill="auto"/>
        <w:tabs>
          <w:tab w:val="left" w:pos="740"/>
        </w:tabs>
        <w:spacing w:before="0"/>
        <w:ind w:right="-77" w:firstLine="0"/>
        <w:rPr>
          <w:sz w:val="28"/>
          <w:szCs w:val="28"/>
        </w:rPr>
      </w:pPr>
    </w:p>
    <w:p w:rsidR="00292C82" w:rsidRPr="001A2F2E" w:rsidRDefault="00292C82" w:rsidP="00E7011B">
      <w:pPr>
        <w:pStyle w:val="a7"/>
        <w:shd w:val="clear" w:color="auto" w:fill="auto"/>
        <w:tabs>
          <w:tab w:val="left" w:pos="740"/>
        </w:tabs>
        <w:spacing w:before="0"/>
        <w:ind w:right="-77" w:firstLine="0"/>
        <w:rPr>
          <w:sz w:val="28"/>
          <w:szCs w:val="28"/>
        </w:rPr>
      </w:pPr>
    </w:p>
    <w:p w:rsidR="00292C82" w:rsidRPr="001A2F2E" w:rsidRDefault="00935C97" w:rsidP="00935C97">
      <w:pPr>
        <w:pStyle w:val="1"/>
        <w:spacing w:before="0" w:after="0"/>
        <w:rPr>
          <w:rFonts w:ascii="Times New Roman" w:hAnsi="Times New Roman"/>
          <w:b w:val="0"/>
          <w:sz w:val="28"/>
          <w:szCs w:val="28"/>
        </w:rPr>
      </w:pPr>
      <w:bookmarkStart w:id="9" w:name="_Toc183512819"/>
      <w:r>
        <w:rPr>
          <w:rFonts w:ascii="Times New Roman" w:hAnsi="Times New Roman"/>
          <w:sz w:val="28"/>
          <w:szCs w:val="28"/>
        </w:rPr>
        <w:br w:type="page"/>
      </w:r>
      <w:bookmarkStart w:id="10" w:name="_Toc239669685"/>
      <w:r>
        <w:rPr>
          <w:rFonts w:ascii="Times New Roman" w:hAnsi="Times New Roman"/>
          <w:sz w:val="28"/>
          <w:szCs w:val="28"/>
        </w:rPr>
        <w:lastRenderedPageBreak/>
        <w:t xml:space="preserve">3. </w:t>
      </w:r>
      <w:r w:rsidR="00292C82" w:rsidRPr="001A2F2E">
        <w:rPr>
          <w:rFonts w:ascii="Times New Roman" w:hAnsi="Times New Roman"/>
          <w:sz w:val="28"/>
          <w:szCs w:val="28"/>
        </w:rPr>
        <w:t>УСЛОВИЕ РЕАЛИЗАЦИИ ПРОГРАММЫ ДИСЦИПЛИНЫ</w:t>
      </w:r>
      <w:bookmarkEnd w:id="9"/>
      <w:bookmarkEnd w:id="10"/>
    </w:p>
    <w:p w:rsidR="00292C82" w:rsidRPr="0094122D" w:rsidRDefault="00292C82" w:rsidP="00935C97">
      <w:pPr>
        <w:shd w:val="clear" w:color="auto" w:fill="FFFFFF"/>
        <w:tabs>
          <w:tab w:val="left" w:pos="1434"/>
        </w:tabs>
        <w:spacing w:after="0" w:line="240" w:lineRule="auto"/>
        <w:ind w:firstLine="709"/>
        <w:jc w:val="center"/>
        <w:rPr>
          <w:rFonts w:ascii="Times New Roman" w:hAnsi="Times New Roman"/>
          <w:sz w:val="28"/>
          <w:szCs w:val="28"/>
        </w:rPr>
      </w:pPr>
      <w:r w:rsidRPr="0094122D">
        <w:rPr>
          <w:rFonts w:ascii="Times New Roman" w:hAnsi="Times New Roman"/>
          <w:b/>
          <w:bCs/>
          <w:sz w:val="28"/>
          <w:szCs w:val="28"/>
        </w:rPr>
        <w:t>3.1. Требования к материально-техническому обеспечению</w:t>
      </w:r>
    </w:p>
    <w:p w:rsidR="00292C82" w:rsidRPr="0094122D" w:rsidRDefault="00292C82" w:rsidP="00935C97">
      <w:pPr>
        <w:shd w:val="clear" w:color="auto" w:fill="FFFFFF"/>
        <w:spacing w:after="0" w:line="240" w:lineRule="auto"/>
        <w:ind w:firstLine="709"/>
        <w:jc w:val="both"/>
        <w:rPr>
          <w:rFonts w:ascii="Times New Roman" w:hAnsi="Times New Roman"/>
          <w:sz w:val="28"/>
          <w:szCs w:val="28"/>
        </w:rPr>
      </w:pPr>
      <w:bookmarkStart w:id="11" w:name="_Toc148581758"/>
      <w:bookmarkStart w:id="12" w:name="_Toc148358910"/>
      <w:bookmarkStart w:id="13" w:name="_Toc148562365"/>
      <w:bookmarkStart w:id="14" w:name="_Hlk148363988"/>
      <w:r w:rsidRPr="0094122D">
        <w:rPr>
          <w:rFonts w:ascii="Times New Roman" w:hAnsi="Times New Roman"/>
          <w:sz w:val="28"/>
          <w:szCs w:val="28"/>
        </w:rPr>
        <w:t xml:space="preserve">Реализация программы курса требует наличие учебного кабинета. </w:t>
      </w:r>
    </w:p>
    <w:p w:rsidR="00292C82" w:rsidRPr="0094122D" w:rsidRDefault="00292C82" w:rsidP="0093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94122D">
        <w:rPr>
          <w:rFonts w:ascii="Times New Roman" w:hAnsi="Times New Roman"/>
          <w:bCs/>
          <w:sz w:val="28"/>
          <w:szCs w:val="28"/>
        </w:rPr>
        <w:t>Оборудование учебного кабинета:</w:t>
      </w:r>
    </w:p>
    <w:p w:rsidR="00292C82" w:rsidRPr="0094122D" w:rsidRDefault="00292C82" w:rsidP="0093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94122D">
        <w:rPr>
          <w:rFonts w:ascii="Times New Roman" w:hAnsi="Times New Roman"/>
          <w:bCs/>
          <w:sz w:val="28"/>
          <w:szCs w:val="28"/>
        </w:rPr>
        <w:t xml:space="preserve">- посадочные места по количеству </w:t>
      </w:r>
      <w:proofErr w:type="gramStart"/>
      <w:r w:rsidRPr="0094122D">
        <w:rPr>
          <w:rFonts w:ascii="Times New Roman" w:hAnsi="Times New Roman"/>
          <w:bCs/>
          <w:sz w:val="28"/>
          <w:szCs w:val="28"/>
        </w:rPr>
        <w:t>обучающихся</w:t>
      </w:r>
      <w:proofErr w:type="gramEnd"/>
      <w:r w:rsidRPr="0094122D">
        <w:rPr>
          <w:rFonts w:ascii="Times New Roman" w:hAnsi="Times New Roman"/>
          <w:bCs/>
          <w:sz w:val="28"/>
          <w:szCs w:val="28"/>
        </w:rPr>
        <w:t>;</w:t>
      </w:r>
    </w:p>
    <w:p w:rsidR="00292C82" w:rsidRPr="0094122D" w:rsidRDefault="00292C82" w:rsidP="0093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94122D">
        <w:rPr>
          <w:rFonts w:ascii="Times New Roman" w:hAnsi="Times New Roman"/>
          <w:bCs/>
          <w:sz w:val="28"/>
          <w:szCs w:val="28"/>
        </w:rPr>
        <w:t>- рабочее место преподавателя;</w:t>
      </w:r>
    </w:p>
    <w:p w:rsidR="00292C82" w:rsidRPr="0094122D" w:rsidRDefault="00292C82" w:rsidP="0093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94122D">
        <w:rPr>
          <w:rFonts w:ascii="Times New Roman" w:hAnsi="Times New Roman"/>
          <w:bCs/>
          <w:sz w:val="28"/>
          <w:szCs w:val="28"/>
        </w:rPr>
        <w:t>- комплект учебно-наглядных пособий.</w:t>
      </w:r>
    </w:p>
    <w:p w:rsidR="00292C82" w:rsidRPr="0094122D" w:rsidRDefault="00292C82" w:rsidP="0093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94122D">
        <w:rPr>
          <w:rFonts w:ascii="Times New Roman" w:hAnsi="Times New Roman"/>
          <w:bCs/>
          <w:sz w:val="28"/>
          <w:szCs w:val="28"/>
        </w:rPr>
        <w:t xml:space="preserve">Технические средства обучения: персональный компьютер (ноутбук), </w:t>
      </w:r>
      <w:proofErr w:type="spellStart"/>
      <w:r w:rsidRPr="0094122D">
        <w:rPr>
          <w:rFonts w:ascii="Times New Roman" w:hAnsi="Times New Roman"/>
          <w:bCs/>
          <w:sz w:val="28"/>
          <w:szCs w:val="28"/>
        </w:rPr>
        <w:t>мультимедийное</w:t>
      </w:r>
      <w:proofErr w:type="spellEnd"/>
      <w:r w:rsidRPr="0094122D">
        <w:rPr>
          <w:rFonts w:ascii="Times New Roman" w:hAnsi="Times New Roman"/>
          <w:bCs/>
          <w:sz w:val="28"/>
          <w:szCs w:val="28"/>
        </w:rPr>
        <w:t xml:space="preserve"> оборудование, фортепиано, библиотека фильмов, доска, разлинованная для </w:t>
      </w:r>
      <w:proofErr w:type="spellStart"/>
      <w:r w:rsidRPr="0094122D">
        <w:rPr>
          <w:rFonts w:ascii="Times New Roman" w:hAnsi="Times New Roman"/>
          <w:bCs/>
          <w:sz w:val="28"/>
          <w:szCs w:val="28"/>
        </w:rPr>
        <w:t>нотописи</w:t>
      </w:r>
      <w:proofErr w:type="spellEnd"/>
      <w:r w:rsidRPr="0094122D">
        <w:rPr>
          <w:rFonts w:ascii="Times New Roman" w:hAnsi="Times New Roman"/>
          <w:bCs/>
          <w:sz w:val="28"/>
          <w:szCs w:val="28"/>
        </w:rPr>
        <w:t xml:space="preserve"> и др. </w:t>
      </w:r>
    </w:p>
    <w:p w:rsidR="00292C82" w:rsidRPr="0094122D" w:rsidRDefault="00292C82" w:rsidP="00935C97">
      <w:pPr>
        <w:shd w:val="clear" w:color="auto" w:fill="FFFFFF"/>
        <w:spacing w:after="0" w:line="240" w:lineRule="auto"/>
        <w:ind w:firstLine="709"/>
        <w:jc w:val="both"/>
        <w:rPr>
          <w:rFonts w:ascii="Times New Roman" w:hAnsi="Times New Roman"/>
          <w:sz w:val="28"/>
          <w:szCs w:val="28"/>
        </w:rPr>
      </w:pPr>
      <w:r w:rsidRPr="0094122D">
        <w:rPr>
          <w:rFonts w:ascii="Times New Roman" w:hAnsi="Times New Roman"/>
          <w:sz w:val="28"/>
          <w:szCs w:val="28"/>
        </w:rPr>
        <w:t xml:space="preserve">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bookmarkEnd w:id="11"/>
    <w:bookmarkEnd w:id="12"/>
    <w:bookmarkEnd w:id="13"/>
    <w:bookmarkEnd w:id="14"/>
    <w:p w:rsidR="00292C82" w:rsidRPr="0094122D" w:rsidRDefault="00292C82" w:rsidP="00935C97">
      <w:pPr>
        <w:spacing w:after="0" w:line="240" w:lineRule="auto"/>
        <w:ind w:left="720"/>
        <w:jc w:val="both"/>
        <w:rPr>
          <w:rFonts w:ascii="Times New Roman" w:hAnsi="Times New Roman"/>
          <w:b/>
          <w:sz w:val="28"/>
          <w:szCs w:val="28"/>
        </w:rPr>
      </w:pPr>
      <w:r w:rsidRPr="0094122D">
        <w:rPr>
          <w:rFonts w:ascii="Times New Roman" w:hAnsi="Times New Roman"/>
          <w:b/>
          <w:sz w:val="28"/>
          <w:szCs w:val="28"/>
        </w:rPr>
        <w:t>3.2. Список информационных источников</w:t>
      </w:r>
    </w:p>
    <w:p w:rsidR="00292C82" w:rsidRPr="0094122D" w:rsidRDefault="00292C82" w:rsidP="00935C97">
      <w:pPr>
        <w:spacing w:after="0" w:line="240" w:lineRule="auto"/>
        <w:ind w:left="720"/>
        <w:jc w:val="both"/>
        <w:rPr>
          <w:rFonts w:ascii="Times New Roman" w:hAnsi="Times New Roman"/>
          <w:b/>
          <w:sz w:val="28"/>
          <w:szCs w:val="28"/>
        </w:rPr>
      </w:pPr>
    </w:p>
    <w:p w:rsidR="00292C82" w:rsidRPr="0094122D" w:rsidRDefault="00292C82" w:rsidP="00935C9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bCs/>
          <w:sz w:val="28"/>
          <w:szCs w:val="28"/>
        </w:rPr>
      </w:pPr>
      <w:r w:rsidRPr="0094122D">
        <w:rPr>
          <w:rFonts w:ascii="Times New Roman" w:hAnsi="Times New Roman"/>
          <w:bCs/>
          <w:sz w:val="28"/>
          <w:szCs w:val="28"/>
        </w:rPr>
        <w:t>Перечень рекомендуемых учебных изданий, дополнительной литературы</w:t>
      </w:r>
    </w:p>
    <w:p w:rsidR="00292C82" w:rsidRPr="0094122D" w:rsidRDefault="00292C82" w:rsidP="00935C97">
      <w:pPr>
        <w:spacing w:after="0" w:line="240" w:lineRule="auto"/>
        <w:ind w:left="720"/>
        <w:jc w:val="both"/>
        <w:rPr>
          <w:rFonts w:ascii="Times New Roman" w:hAnsi="Times New Roman"/>
          <w:b/>
          <w:bCs/>
          <w:i/>
          <w:sz w:val="28"/>
          <w:szCs w:val="28"/>
        </w:rPr>
      </w:pPr>
    </w:p>
    <w:p w:rsidR="001A2F2E" w:rsidRPr="001A2F2E" w:rsidRDefault="001A2F2E" w:rsidP="00935C97">
      <w:pPr>
        <w:tabs>
          <w:tab w:val="left" w:pos="900"/>
          <w:tab w:val="left" w:pos="1080"/>
        </w:tabs>
        <w:spacing w:after="0" w:line="240" w:lineRule="auto"/>
        <w:ind w:left="709"/>
        <w:jc w:val="both"/>
        <w:rPr>
          <w:rFonts w:ascii="Times New Roman" w:hAnsi="Times New Roman"/>
          <w:i/>
          <w:sz w:val="28"/>
          <w:szCs w:val="28"/>
        </w:rPr>
      </w:pPr>
      <w:r w:rsidRPr="001A2F2E">
        <w:rPr>
          <w:rFonts w:ascii="Times New Roman" w:hAnsi="Times New Roman"/>
          <w:b/>
          <w:bCs/>
          <w:i/>
          <w:sz w:val="28"/>
          <w:szCs w:val="28"/>
        </w:rPr>
        <w:t>Основные источники</w:t>
      </w:r>
    </w:p>
    <w:p w:rsidR="00292C82" w:rsidRPr="001A2F2E" w:rsidRDefault="00292C82" w:rsidP="00935C97">
      <w:pPr>
        <w:pStyle w:val="a7"/>
        <w:numPr>
          <w:ilvl w:val="0"/>
          <w:numId w:val="11"/>
        </w:numPr>
        <w:shd w:val="clear" w:color="auto" w:fill="auto"/>
        <w:tabs>
          <w:tab w:val="left" w:pos="706"/>
        </w:tabs>
        <w:spacing w:before="0" w:line="240" w:lineRule="auto"/>
        <w:ind w:left="720" w:right="-77" w:hanging="360"/>
        <w:jc w:val="left"/>
        <w:rPr>
          <w:sz w:val="28"/>
          <w:szCs w:val="28"/>
        </w:rPr>
      </w:pPr>
      <w:r w:rsidRPr="001A2F2E">
        <w:rPr>
          <w:sz w:val="28"/>
          <w:szCs w:val="28"/>
        </w:rPr>
        <w:t xml:space="preserve">Калмыков Б., </w:t>
      </w:r>
      <w:proofErr w:type="spellStart"/>
      <w:r w:rsidRPr="001A2F2E">
        <w:rPr>
          <w:sz w:val="28"/>
          <w:szCs w:val="28"/>
        </w:rPr>
        <w:t>Фридкин</w:t>
      </w:r>
      <w:proofErr w:type="spellEnd"/>
      <w:r w:rsidRPr="001A2F2E">
        <w:rPr>
          <w:sz w:val="28"/>
          <w:szCs w:val="28"/>
        </w:rPr>
        <w:t xml:space="preserve"> Г. Сольфеджио. 1 часть - М.: Музыка, 2004, 176с.</w:t>
      </w:r>
    </w:p>
    <w:p w:rsidR="00292C82" w:rsidRPr="001A2F2E" w:rsidRDefault="00292C82" w:rsidP="00935C97">
      <w:pPr>
        <w:pStyle w:val="a7"/>
        <w:numPr>
          <w:ilvl w:val="0"/>
          <w:numId w:val="11"/>
        </w:numPr>
        <w:shd w:val="clear" w:color="auto" w:fill="auto"/>
        <w:tabs>
          <w:tab w:val="left" w:pos="701"/>
        </w:tabs>
        <w:spacing w:before="0" w:line="240" w:lineRule="auto"/>
        <w:ind w:left="720" w:right="-77" w:hanging="360"/>
        <w:jc w:val="left"/>
        <w:rPr>
          <w:sz w:val="28"/>
          <w:szCs w:val="28"/>
        </w:rPr>
      </w:pPr>
      <w:proofErr w:type="spellStart"/>
      <w:r w:rsidRPr="001A2F2E">
        <w:rPr>
          <w:sz w:val="28"/>
          <w:szCs w:val="28"/>
        </w:rPr>
        <w:t>Дарваш</w:t>
      </w:r>
      <w:proofErr w:type="spellEnd"/>
      <w:r w:rsidRPr="001A2F2E">
        <w:rPr>
          <w:sz w:val="28"/>
          <w:szCs w:val="28"/>
        </w:rPr>
        <w:t xml:space="preserve"> Г., Книга о музыке - М.: Музыка, 2019, (</w:t>
      </w:r>
      <w:proofErr w:type="spellStart"/>
      <w:r w:rsidRPr="001A2F2E">
        <w:rPr>
          <w:sz w:val="28"/>
          <w:szCs w:val="28"/>
        </w:rPr>
        <w:t>переизд</w:t>
      </w:r>
      <w:proofErr w:type="spellEnd"/>
      <w:r w:rsidRPr="001A2F2E">
        <w:rPr>
          <w:sz w:val="28"/>
          <w:szCs w:val="28"/>
        </w:rPr>
        <w:t xml:space="preserve">.), 446 </w:t>
      </w:r>
      <w:proofErr w:type="gramStart"/>
      <w:r w:rsidRPr="001A2F2E">
        <w:rPr>
          <w:sz w:val="28"/>
          <w:szCs w:val="28"/>
        </w:rPr>
        <w:t>с</w:t>
      </w:r>
      <w:proofErr w:type="gramEnd"/>
      <w:r w:rsidRPr="001A2F2E">
        <w:rPr>
          <w:sz w:val="28"/>
          <w:szCs w:val="28"/>
        </w:rPr>
        <w:t>.</w:t>
      </w:r>
    </w:p>
    <w:p w:rsidR="00292C82" w:rsidRPr="001A2F2E" w:rsidRDefault="00292C82" w:rsidP="00935C97">
      <w:pPr>
        <w:pStyle w:val="a7"/>
        <w:numPr>
          <w:ilvl w:val="0"/>
          <w:numId w:val="11"/>
        </w:numPr>
        <w:shd w:val="clear" w:color="auto" w:fill="auto"/>
        <w:tabs>
          <w:tab w:val="left" w:pos="706"/>
        </w:tabs>
        <w:spacing w:before="0" w:line="240" w:lineRule="auto"/>
        <w:ind w:left="720" w:right="-77" w:hanging="360"/>
        <w:jc w:val="left"/>
        <w:rPr>
          <w:sz w:val="28"/>
          <w:szCs w:val="28"/>
        </w:rPr>
      </w:pPr>
      <w:proofErr w:type="spellStart"/>
      <w:r w:rsidRPr="001A2F2E">
        <w:rPr>
          <w:sz w:val="28"/>
          <w:szCs w:val="28"/>
        </w:rPr>
        <w:t>Хвостенко</w:t>
      </w:r>
      <w:proofErr w:type="spellEnd"/>
      <w:r w:rsidRPr="001A2F2E">
        <w:rPr>
          <w:sz w:val="28"/>
          <w:szCs w:val="28"/>
        </w:rPr>
        <w:t xml:space="preserve"> В. Задачи и упражнения по элементарной теории музыки - М.: Музыка, 1994, 288 </w:t>
      </w:r>
      <w:proofErr w:type="gramStart"/>
      <w:r w:rsidRPr="001A2F2E">
        <w:rPr>
          <w:sz w:val="28"/>
          <w:szCs w:val="28"/>
        </w:rPr>
        <w:t>с</w:t>
      </w:r>
      <w:proofErr w:type="gramEnd"/>
      <w:r w:rsidRPr="001A2F2E">
        <w:rPr>
          <w:sz w:val="28"/>
          <w:szCs w:val="28"/>
        </w:rPr>
        <w:t>.</w:t>
      </w:r>
    </w:p>
    <w:p w:rsidR="00292C82" w:rsidRPr="001A2F2E" w:rsidRDefault="00292C82" w:rsidP="00935C97">
      <w:pPr>
        <w:pStyle w:val="a7"/>
        <w:numPr>
          <w:ilvl w:val="0"/>
          <w:numId w:val="11"/>
        </w:numPr>
        <w:shd w:val="clear" w:color="auto" w:fill="auto"/>
        <w:tabs>
          <w:tab w:val="left" w:pos="696"/>
        </w:tabs>
        <w:spacing w:before="0" w:line="240" w:lineRule="auto"/>
        <w:ind w:left="720" w:right="-77" w:hanging="360"/>
        <w:jc w:val="left"/>
        <w:rPr>
          <w:sz w:val="28"/>
          <w:szCs w:val="28"/>
        </w:rPr>
      </w:pPr>
      <w:proofErr w:type="spellStart"/>
      <w:r w:rsidRPr="001A2F2E">
        <w:rPr>
          <w:sz w:val="28"/>
          <w:szCs w:val="28"/>
        </w:rPr>
        <w:t>Шайхутдинова</w:t>
      </w:r>
      <w:proofErr w:type="spellEnd"/>
      <w:r w:rsidRPr="001A2F2E">
        <w:rPr>
          <w:sz w:val="28"/>
          <w:szCs w:val="28"/>
        </w:rPr>
        <w:t xml:space="preserve"> Д.И. Методика обучения элементарной теории музыки - Ростов-на-Дону, Феникс,2009,154 </w:t>
      </w:r>
      <w:proofErr w:type="gramStart"/>
      <w:r w:rsidRPr="001A2F2E">
        <w:rPr>
          <w:sz w:val="28"/>
          <w:szCs w:val="28"/>
        </w:rPr>
        <w:t>с</w:t>
      </w:r>
      <w:proofErr w:type="gramEnd"/>
      <w:r w:rsidRPr="001A2F2E">
        <w:rPr>
          <w:sz w:val="28"/>
          <w:szCs w:val="28"/>
        </w:rPr>
        <w:t>.</w:t>
      </w:r>
    </w:p>
    <w:p w:rsidR="001A2F2E" w:rsidRDefault="001A2F2E" w:rsidP="00935C97">
      <w:pPr>
        <w:widowControl w:val="0"/>
        <w:tabs>
          <w:tab w:val="left" w:pos="3069"/>
        </w:tabs>
        <w:autoSpaceDE w:val="0"/>
        <w:adjustRightInd w:val="0"/>
        <w:spacing w:after="0" w:line="240" w:lineRule="auto"/>
        <w:rPr>
          <w:b/>
          <w:sz w:val="36"/>
          <w:szCs w:val="36"/>
        </w:rPr>
      </w:pPr>
    </w:p>
    <w:p w:rsidR="001A2F2E" w:rsidRPr="00CC51ED" w:rsidRDefault="001A2F2E" w:rsidP="00935C97">
      <w:pPr>
        <w:tabs>
          <w:tab w:val="left" w:pos="900"/>
          <w:tab w:val="left" w:pos="1080"/>
        </w:tabs>
        <w:spacing w:after="0" w:line="240" w:lineRule="auto"/>
        <w:ind w:left="709"/>
        <w:jc w:val="both"/>
        <w:rPr>
          <w:rFonts w:ascii="Times New Roman" w:hAnsi="Times New Roman"/>
          <w:b/>
          <w:i/>
          <w:sz w:val="28"/>
          <w:szCs w:val="28"/>
        </w:rPr>
      </w:pPr>
      <w:r w:rsidRPr="00CC51ED">
        <w:rPr>
          <w:rFonts w:ascii="Times New Roman" w:hAnsi="Times New Roman"/>
          <w:b/>
          <w:i/>
          <w:sz w:val="28"/>
          <w:szCs w:val="28"/>
        </w:rPr>
        <w:t>Дополнительные источники</w:t>
      </w:r>
    </w:p>
    <w:p w:rsidR="00292C82" w:rsidRPr="001A2F2E" w:rsidRDefault="00292C82" w:rsidP="00935C97">
      <w:pPr>
        <w:pStyle w:val="a7"/>
        <w:numPr>
          <w:ilvl w:val="0"/>
          <w:numId w:val="34"/>
        </w:numPr>
        <w:shd w:val="clear" w:color="auto" w:fill="auto"/>
        <w:tabs>
          <w:tab w:val="left" w:pos="682"/>
        </w:tabs>
        <w:spacing w:before="0" w:line="240" w:lineRule="auto"/>
        <w:ind w:right="-77"/>
        <w:jc w:val="left"/>
        <w:rPr>
          <w:sz w:val="28"/>
          <w:szCs w:val="28"/>
        </w:rPr>
      </w:pPr>
      <w:r w:rsidRPr="001A2F2E">
        <w:rPr>
          <w:sz w:val="28"/>
          <w:szCs w:val="28"/>
        </w:rPr>
        <w:t>Вахромеев В.А. Элементарная теория музыки - М.: Музыка, 1983,224</w:t>
      </w:r>
      <w:proofErr w:type="gramStart"/>
      <w:r w:rsidRPr="001A2F2E">
        <w:rPr>
          <w:sz w:val="28"/>
          <w:szCs w:val="28"/>
        </w:rPr>
        <w:t>с</w:t>
      </w:r>
      <w:proofErr w:type="gramEnd"/>
      <w:r w:rsidRPr="001A2F2E">
        <w:rPr>
          <w:sz w:val="28"/>
          <w:szCs w:val="28"/>
        </w:rPr>
        <w:t>.</w:t>
      </w:r>
    </w:p>
    <w:p w:rsidR="00292C82" w:rsidRPr="001A2F2E" w:rsidRDefault="00292C82" w:rsidP="00935C97">
      <w:pPr>
        <w:pStyle w:val="a7"/>
        <w:numPr>
          <w:ilvl w:val="0"/>
          <w:numId w:val="34"/>
        </w:numPr>
        <w:shd w:val="clear" w:color="auto" w:fill="auto"/>
        <w:tabs>
          <w:tab w:val="left" w:pos="710"/>
        </w:tabs>
        <w:spacing w:before="0" w:line="240" w:lineRule="auto"/>
        <w:ind w:right="-77"/>
        <w:jc w:val="left"/>
        <w:rPr>
          <w:sz w:val="28"/>
          <w:szCs w:val="28"/>
        </w:rPr>
      </w:pPr>
      <w:proofErr w:type="spellStart"/>
      <w:r w:rsidRPr="001A2F2E">
        <w:rPr>
          <w:sz w:val="28"/>
          <w:szCs w:val="28"/>
        </w:rPr>
        <w:t>Способин</w:t>
      </w:r>
      <w:proofErr w:type="spellEnd"/>
      <w:r w:rsidRPr="001A2F2E">
        <w:rPr>
          <w:sz w:val="28"/>
          <w:szCs w:val="28"/>
        </w:rPr>
        <w:t xml:space="preserve"> И.В. Элементарная теория музыки - М.: Музыка, 1967,202</w:t>
      </w:r>
      <w:proofErr w:type="gramStart"/>
      <w:r w:rsidRPr="001A2F2E">
        <w:rPr>
          <w:sz w:val="28"/>
          <w:szCs w:val="28"/>
        </w:rPr>
        <w:t>с</w:t>
      </w:r>
      <w:proofErr w:type="gramEnd"/>
      <w:r w:rsidRPr="001A2F2E">
        <w:rPr>
          <w:sz w:val="28"/>
          <w:szCs w:val="28"/>
        </w:rPr>
        <w:t>.</w:t>
      </w:r>
    </w:p>
    <w:p w:rsidR="00292C82" w:rsidRPr="001A2F2E" w:rsidRDefault="00292C82" w:rsidP="00935C97">
      <w:pPr>
        <w:pStyle w:val="a7"/>
        <w:numPr>
          <w:ilvl w:val="0"/>
          <w:numId w:val="34"/>
        </w:numPr>
        <w:shd w:val="clear" w:color="auto" w:fill="auto"/>
        <w:tabs>
          <w:tab w:val="left" w:pos="701"/>
        </w:tabs>
        <w:spacing w:before="0" w:line="240" w:lineRule="auto"/>
        <w:ind w:right="-77"/>
        <w:jc w:val="left"/>
        <w:rPr>
          <w:sz w:val="28"/>
          <w:szCs w:val="28"/>
        </w:rPr>
      </w:pPr>
      <w:proofErr w:type="spellStart"/>
      <w:r w:rsidRPr="001A2F2E">
        <w:rPr>
          <w:sz w:val="28"/>
          <w:szCs w:val="28"/>
        </w:rPr>
        <w:t>Головинский</w:t>
      </w:r>
      <w:proofErr w:type="spellEnd"/>
      <w:r w:rsidRPr="001A2F2E">
        <w:rPr>
          <w:sz w:val="28"/>
          <w:szCs w:val="28"/>
        </w:rPr>
        <w:t xml:space="preserve"> Г., </w:t>
      </w:r>
      <w:proofErr w:type="spellStart"/>
      <w:r w:rsidRPr="001A2F2E">
        <w:rPr>
          <w:sz w:val="28"/>
          <w:szCs w:val="28"/>
        </w:rPr>
        <w:t>Ройтерштейн</w:t>
      </w:r>
      <w:proofErr w:type="spellEnd"/>
      <w:r w:rsidRPr="001A2F2E">
        <w:rPr>
          <w:sz w:val="28"/>
          <w:szCs w:val="28"/>
        </w:rPr>
        <w:t xml:space="preserve"> М. Книга о музыке. - М.: Советский композитор, 1988, 222с.</w:t>
      </w:r>
    </w:p>
    <w:p w:rsidR="00292C82" w:rsidRPr="001A2F2E" w:rsidRDefault="00292C82" w:rsidP="00935C97">
      <w:pPr>
        <w:pStyle w:val="a7"/>
        <w:numPr>
          <w:ilvl w:val="0"/>
          <w:numId w:val="34"/>
        </w:numPr>
        <w:shd w:val="clear" w:color="auto" w:fill="auto"/>
        <w:tabs>
          <w:tab w:val="left" w:pos="701"/>
        </w:tabs>
        <w:spacing w:before="0" w:line="240" w:lineRule="auto"/>
        <w:ind w:right="-77"/>
        <w:jc w:val="left"/>
        <w:rPr>
          <w:sz w:val="28"/>
          <w:szCs w:val="28"/>
        </w:rPr>
      </w:pPr>
      <w:r w:rsidRPr="001A2F2E">
        <w:rPr>
          <w:sz w:val="28"/>
          <w:szCs w:val="28"/>
        </w:rPr>
        <w:t xml:space="preserve">Русские народные песни. Мелодии и тексты. </w:t>
      </w:r>
      <w:proofErr w:type="gramStart"/>
      <w:r w:rsidRPr="001A2F2E">
        <w:rPr>
          <w:sz w:val="28"/>
          <w:szCs w:val="28"/>
        </w:rPr>
        <w:t>-М</w:t>
      </w:r>
      <w:proofErr w:type="gramEnd"/>
      <w:r w:rsidRPr="001A2F2E">
        <w:rPr>
          <w:sz w:val="28"/>
          <w:szCs w:val="28"/>
        </w:rPr>
        <w:t>.: Музыка, 1984, 128с.</w:t>
      </w:r>
    </w:p>
    <w:p w:rsidR="00292C82" w:rsidRPr="001A2F2E" w:rsidRDefault="00292C82" w:rsidP="00935C97">
      <w:pPr>
        <w:pStyle w:val="a7"/>
        <w:numPr>
          <w:ilvl w:val="0"/>
          <w:numId w:val="34"/>
        </w:numPr>
        <w:shd w:val="clear" w:color="auto" w:fill="auto"/>
        <w:tabs>
          <w:tab w:val="left" w:pos="701"/>
        </w:tabs>
        <w:spacing w:before="0" w:line="240" w:lineRule="auto"/>
        <w:ind w:right="-77"/>
        <w:jc w:val="left"/>
        <w:rPr>
          <w:sz w:val="28"/>
          <w:szCs w:val="28"/>
        </w:rPr>
      </w:pPr>
      <w:r w:rsidRPr="001A2F2E">
        <w:rPr>
          <w:sz w:val="28"/>
          <w:szCs w:val="28"/>
        </w:rPr>
        <w:t xml:space="preserve">Иванов Ю.Г. Песни для души. - Смоленск: </w:t>
      </w:r>
      <w:proofErr w:type="spellStart"/>
      <w:r w:rsidRPr="001A2F2E">
        <w:rPr>
          <w:sz w:val="28"/>
          <w:szCs w:val="28"/>
        </w:rPr>
        <w:t>Русич</w:t>
      </w:r>
      <w:proofErr w:type="spellEnd"/>
      <w:r w:rsidRPr="001A2F2E">
        <w:rPr>
          <w:sz w:val="28"/>
          <w:szCs w:val="28"/>
        </w:rPr>
        <w:t>, 2021, (</w:t>
      </w:r>
      <w:proofErr w:type="spellStart"/>
      <w:r w:rsidRPr="001A2F2E">
        <w:rPr>
          <w:sz w:val="28"/>
          <w:szCs w:val="28"/>
        </w:rPr>
        <w:t>переизд</w:t>
      </w:r>
      <w:proofErr w:type="spellEnd"/>
      <w:r w:rsidRPr="001A2F2E">
        <w:rPr>
          <w:sz w:val="28"/>
          <w:szCs w:val="28"/>
        </w:rPr>
        <w:t>.), 544 с.</w:t>
      </w:r>
    </w:p>
    <w:p w:rsidR="001A2F2E" w:rsidRDefault="001A2F2E" w:rsidP="00935C97">
      <w:pPr>
        <w:tabs>
          <w:tab w:val="left" w:pos="1134"/>
        </w:tabs>
        <w:spacing w:after="0" w:line="240" w:lineRule="auto"/>
        <w:ind w:left="720"/>
        <w:jc w:val="both"/>
        <w:rPr>
          <w:rFonts w:ascii="Times New Roman" w:hAnsi="Times New Roman"/>
          <w:b/>
          <w:bCs/>
          <w:i/>
          <w:sz w:val="28"/>
          <w:szCs w:val="28"/>
        </w:rPr>
      </w:pPr>
    </w:p>
    <w:p w:rsidR="00292C82" w:rsidRPr="001A2F2E" w:rsidRDefault="00292C82" w:rsidP="00935C97">
      <w:pPr>
        <w:tabs>
          <w:tab w:val="left" w:pos="1134"/>
        </w:tabs>
        <w:spacing w:after="0" w:line="240" w:lineRule="auto"/>
        <w:ind w:left="720"/>
        <w:jc w:val="both"/>
        <w:rPr>
          <w:rFonts w:ascii="Times New Roman" w:hAnsi="Times New Roman"/>
          <w:b/>
          <w:bCs/>
          <w:i/>
          <w:sz w:val="28"/>
          <w:szCs w:val="28"/>
        </w:rPr>
      </w:pPr>
      <w:r w:rsidRPr="001A2F2E">
        <w:rPr>
          <w:rFonts w:ascii="Times New Roman" w:hAnsi="Times New Roman"/>
          <w:b/>
          <w:bCs/>
          <w:i/>
          <w:sz w:val="28"/>
          <w:szCs w:val="28"/>
        </w:rPr>
        <w:t>Интернет-ресурсы</w:t>
      </w:r>
    </w:p>
    <w:p w:rsidR="001A2F2E" w:rsidRPr="001A2F2E" w:rsidRDefault="001A2F2E" w:rsidP="00935C97">
      <w:pPr>
        <w:widowControl w:val="0"/>
        <w:numPr>
          <w:ilvl w:val="0"/>
          <w:numId w:val="35"/>
        </w:numPr>
        <w:suppressAutoHyphens/>
        <w:spacing w:after="0" w:line="240" w:lineRule="auto"/>
        <w:ind w:left="0" w:firstLine="709"/>
        <w:jc w:val="both"/>
        <w:rPr>
          <w:rFonts w:ascii="Times New Roman" w:hAnsi="Times New Roman"/>
          <w:bCs/>
          <w:sz w:val="28"/>
          <w:szCs w:val="28"/>
        </w:rPr>
      </w:pPr>
      <w:r w:rsidRPr="001A2F2E">
        <w:rPr>
          <w:rFonts w:ascii="Times New Roman" w:hAnsi="Times New Roman"/>
          <w:bCs/>
          <w:sz w:val="28"/>
          <w:szCs w:val="28"/>
        </w:rPr>
        <w:t xml:space="preserve">Московская государственная академия хореографии </w:t>
      </w:r>
      <w:hyperlink r:id="rId13" w:history="1">
        <w:r w:rsidRPr="001A2F2E">
          <w:rPr>
            <w:rStyle w:val="af0"/>
            <w:rFonts w:ascii="Times New Roman" w:hAnsi="Times New Roman"/>
            <w:bCs/>
            <w:sz w:val="28"/>
            <w:szCs w:val="28"/>
          </w:rPr>
          <w:t>http://www.balletacademy.ru</w:t>
        </w:r>
      </w:hyperlink>
      <w:r w:rsidRPr="001A2F2E">
        <w:rPr>
          <w:rFonts w:ascii="Times New Roman" w:hAnsi="Times New Roman"/>
          <w:bCs/>
          <w:sz w:val="28"/>
          <w:szCs w:val="28"/>
        </w:rPr>
        <w:t xml:space="preserve">.  </w:t>
      </w:r>
    </w:p>
    <w:p w:rsidR="00292C82" w:rsidRPr="001A2F2E" w:rsidRDefault="00292C82" w:rsidP="00935C97">
      <w:pPr>
        <w:pStyle w:val="ab"/>
        <w:rPr>
          <w:rFonts w:ascii="Times New Roman" w:hAnsi="Times New Roman"/>
          <w:lang w:eastAsia="ru-RU"/>
        </w:rPr>
      </w:pPr>
    </w:p>
    <w:p w:rsidR="00292C82" w:rsidRPr="001A2F2E" w:rsidRDefault="00292C82" w:rsidP="00935C97">
      <w:pPr>
        <w:spacing w:after="0" w:line="240" w:lineRule="auto"/>
        <w:ind w:firstLine="709"/>
        <w:jc w:val="both"/>
        <w:rPr>
          <w:rFonts w:ascii="Times New Roman" w:hAnsi="Times New Roman"/>
          <w:b/>
          <w:bCs/>
          <w:sz w:val="28"/>
          <w:szCs w:val="28"/>
        </w:rPr>
      </w:pPr>
      <w:r w:rsidRPr="001A2F2E">
        <w:rPr>
          <w:rFonts w:ascii="Times New Roman" w:hAnsi="Times New Roman"/>
          <w:b/>
          <w:bCs/>
          <w:sz w:val="28"/>
          <w:szCs w:val="28"/>
        </w:rPr>
        <w:t>3.3 Методические рекомендации преподавателям</w:t>
      </w:r>
    </w:p>
    <w:p w:rsidR="00292C82" w:rsidRPr="001A2F2E" w:rsidRDefault="00292C82" w:rsidP="00935C97">
      <w:pPr>
        <w:pStyle w:val="a7"/>
        <w:shd w:val="clear" w:color="auto" w:fill="auto"/>
        <w:spacing w:before="0" w:line="240" w:lineRule="auto"/>
        <w:ind w:right="-77" w:firstLine="740"/>
        <w:rPr>
          <w:sz w:val="28"/>
          <w:szCs w:val="28"/>
        </w:rPr>
      </w:pPr>
      <w:r w:rsidRPr="001A2F2E">
        <w:rPr>
          <w:sz w:val="28"/>
          <w:szCs w:val="28"/>
        </w:rPr>
        <w:t xml:space="preserve">Изучение раздела «Основы музыкальных знаний» формирует у студентов целостное восприятие знаний об элементах музыки. Предлагаемые студентам алгоритмы изучения информации способствуют технологичности учебного процесса, т.е. позволяют достичь результата в короткие сроки. Актуализация </w:t>
      </w:r>
      <w:r w:rsidRPr="001A2F2E">
        <w:rPr>
          <w:sz w:val="28"/>
          <w:szCs w:val="28"/>
        </w:rPr>
        <w:lastRenderedPageBreak/>
        <w:t>содержания способствует мотивированному усвоению информации. Знания, полученные в процессе изучения данного раздела студенты могут применять в своей практической деятельности, в частности, в работе с музыкальным материалом. В аудиторных занятиях по Основам музыкальных знаний необходимо мотивировать студентов к исследованию, поиску самостоятельных решений поставленных задач. Творческий процесс способствует развитию продуктивного мышления. Основным наглядным пособием учебной деятельности является фортепианная клавиатура. В фортепианной клавиатуре «зашифрована» вся необходимая информация по музыкальной грамоте. Наличие персональных клавиатур предоставляет возможность непосредственно участвовать в практических формах работы. Вокальное интонирование и проигрывание упражнений на фортепиано необходимы для усвоения музыкально-слуховых представлений о звучании</w:t>
      </w:r>
    </w:p>
    <w:p w:rsidR="00292C82" w:rsidRPr="001A2F2E" w:rsidRDefault="00292C82" w:rsidP="00692B43">
      <w:pPr>
        <w:pStyle w:val="a7"/>
        <w:shd w:val="clear" w:color="auto" w:fill="auto"/>
        <w:spacing w:before="0"/>
        <w:ind w:right="-77" w:firstLine="0"/>
        <w:rPr>
          <w:sz w:val="28"/>
          <w:szCs w:val="28"/>
        </w:rPr>
      </w:pPr>
      <w:r w:rsidRPr="001A2F2E">
        <w:rPr>
          <w:sz w:val="28"/>
          <w:szCs w:val="28"/>
        </w:rPr>
        <w:t xml:space="preserve">ладов, интервалов, аккордов. Таким образом, изучение теоретических понятий на основе интонирования упражнений, проигрывания на фортепиано (на инструменте и настольных клавиатурах) активизирует визуальную, </w:t>
      </w:r>
      <w:proofErr w:type="spellStart"/>
      <w:r w:rsidRPr="001A2F2E">
        <w:rPr>
          <w:sz w:val="28"/>
          <w:szCs w:val="28"/>
        </w:rPr>
        <w:t>аудиальную</w:t>
      </w:r>
      <w:proofErr w:type="spellEnd"/>
      <w:r w:rsidRPr="001A2F2E">
        <w:rPr>
          <w:sz w:val="28"/>
          <w:szCs w:val="28"/>
        </w:rPr>
        <w:t xml:space="preserve"> и кинестетическую</w:t>
      </w:r>
      <w:r w:rsidRPr="001A2F2E">
        <w:rPr>
          <w:sz w:val="28"/>
          <w:szCs w:val="28"/>
          <w:vertAlign w:val="superscript"/>
        </w:rPr>
        <w:footnoteReference w:id="2"/>
      </w:r>
      <w:r w:rsidRPr="001A2F2E">
        <w:rPr>
          <w:sz w:val="28"/>
          <w:szCs w:val="28"/>
        </w:rPr>
        <w:t xml:space="preserve"> системы восприятия.</w:t>
      </w:r>
    </w:p>
    <w:p w:rsidR="00292C82" w:rsidRPr="001A2F2E" w:rsidRDefault="00292C82" w:rsidP="00692B43">
      <w:pPr>
        <w:pStyle w:val="a7"/>
        <w:shd w:val="clear" w:color="auto" w:fill="auto"/>
        <w:spacing w:before="0"/>
        <w:ind w:right="-77" w:firstLine="740"/>
        <w:rPr>
          <w:rStyle w:val="3"/>
          <w:bCs/>
          <w:sz w:val="28"/>
          <w:szCs w:val="28"/>
        </w:rPr>
      </w:pPr>
    </w:p>
    <w:p w:rsidR="00CC51ED" w:rsidRDefault="00CC51ED" w:rsidP="00692B43">
      <w:pPr>
        <w:pStyle w:val="a7"/>
        <w:shd w:val="clear" w:color="auto" w:fill="auto"/>
        <w:spacing w:before="0"/>
        <w:ind w:right="-77" w:firstLine="740"/>
        <w:rPr>
          <w:rStyle w:val="3"/>
          <w:bCs/>
          <w:sz w:val="28"/>
          <w:szCs w:val="28"/>
        </w:rPr>
      </w:pPr>
    </w:p>
    <w:p w:rsidR="00292C82" w:rsidRPr="001A2F2E" w:rsidRDefault="00292C82" w:rsidP="00692B43">
      <w:pPr>
        <w:pStyle w:val="a7"/>
        <w:shd w:val="clear" w:color="auto" w:fill="auto"/>
        <w:spacing w:before="0"/>
        <w:ind w:right="-77" w:firstLine="740"/>
        <w:rPr>
          <w:sz w:val="28"/>
          <w:szCs w:val="28"/>
        </w:rPr>
      </w:pPr>
      <w:r w:rsidRPr="001A2F2E">
        <w:rPr>
          <w:rStyle w:val="3"/>
          <w:bCs/>
          <w:sz w:val="28"/>
          <w:szCs w:val="28"/>
        </w:rPr>
        <w:t>Тема 3. Нотное письмо.</w:t>
      </w:r>
      <w:r w:rsidRPr="001A2F2E">
        <w:rPr>
          <w:sz w:val="28"/>
          <w:szCs w:val="28"/>
        </w:rPr>
        <w:t xml:space="preserve"> Нота и нотный стан. Ключи. Основное деление длительностей.</w:t>
      </w:r>
    </w:p>
    <w:p w:rsidR="00292C82" w:rsidRPr="001A2F2E" w:rsidRDefault="00292C82" w:rsidP="00692B43">
      <w:pPr>
        <w:pStyle w:val="a7"/>
        <w:shd w:val="clear" w:color="auto" w:fill="auto"/>
        <w:spacing w:before="0"/>
        <w:ind w:right="-77" w:firstLine="740"/>
        <w:rPr>
          <w:sz w:val="28"/>
          <w:szCs w:val="28"/>
        </w:rPr>
      </w:pPr>
      <w:r w:rsidRPr="001A2F2E">
        <w:rPr>
          <w:sz w:val="28"/>
          <w:szCs w:val="28"/>
        </w:rPr>
        <w:t xml:space="preserve">Начать тему необходимо с экскурса в историю возникновения нотного письма, проиллюстрировав рассказ примерами </w:t>
      </w:r>
      <w:proofErr w:type="spellStart"/>
      <w:r w:rsidRPr="001A2F2E">
        <w:rPr>
          <w:sz w:val="28"/>
          <w:szCs w:val="28"/>
        </w:rPr>
        <w:t>невменного</w:t>
      </w:r>
      <w:proofErr w:type="spellEnd"/>
      <w:r w:rsidRPr="001A2F2E">
        <w:rPr>
          <w:sz w:val="28"/>
          <w:szCs w:val="28"/>
        </w:rPr>
        <w:t xml:space="preserve"> письма. Рассказать о преимуществах современной записи звуков. Дать два основных понятия - нота и нотный стан. Задание: записать ноты на линиях, между линиями, на добавочных линиях, под линиями, над линиями. Расположение нот зависит от высоты звуков. Сравнить количество звуков, записанных с помощью нотного стана с количеством звуков на клавиатуре. Объяснить понятие ключ. В работе над правописанием ключей необходимо заострить внимание на то, что скрипичный ключ начинаем записывать, начиная со второй линии. Подчеркиваем, что это ключ соль. Соль первой октавы записывается на второй линии. Соотнести запись звука с клавиатурой фортепиано. Сыграть на слух известную детскую считалочку «Андрей- воробей» от звука соль. Записать необходимое количество нот на нотном стане, подписать слова песенки (одну фразу). Обратить внимание на то, что записали только высоту звуков, но не их длительность. Познакомить студентов с основным делением длительностей (раздать таблицы). Рассказать о правописании штилей. При знакомстве с длительностями нот отправной длительностью становится четверть. Четверть соотносится с равномерными шагами. Предложить студентами прошагать со счетом «раз, два». Присоединить к шагам хлопки. Дальнейшее объяснение строится на основе соотнесения с четвертью более коротких и более долгих длительностей. Начать целесообразнее с соотнесения четвертей и восьмых. Для чего разделить класс на две группы. Одна группа с помощью хлопков считает восьмые, другая - щелкая </w:t>
      </w:r>
      <w:r w:rsidRPr="001A2F2E">
        <w:rPr>
          <w:sz w:val="28"/>
          <w:szCs w:val="28"/>
        </w:rPr>
        <w:lastRenderedPageBreak/>
        <w:t xml:space="preserve">пальцами, считает четвертные. Вернуться </w:t>
      </w:r>
      <w:proofErr w:type="gramStart"/>
      <w:r w:rsidRPr="001A2F2E">
        <w:rPr>
          <w:sz w:val="28"/>
          <w:szCs w:val="28"/>
        </w:rPr>
        <w:t>к</w:t>
      </w:r>
      <w:proofErr w:type="gramEnd"/>
      <w:r w:rsidRPr="001A2F2E">
        <w:rPr>
          <w:sz w:val="28"/>
          <w:szCs w:val="28"/>
        </w:rPr>
        <w:t xml:space="preserve"> считал очке «Андрей - воробей». Определить, какие длительности являются четвертными, какие - восьмыми. Подписать штили и заштриховать овалы. Предложить сыграть пример на фортепиано, </w:t>
      </w:r>
      <w:proofErr w:type="spellStart"/>
      <w:r w:rsidRPr="001A2F2E">
        <w:rPr>
          <w:sz w:val="28"/>
          <w:szCs w:val="28"/>
        </w:rPr>
        <w:t>пропевая</w:t>
      </w:r>
      <w:proofErr w:type="spellEnd"/>
      <w:r w:rsidRPr="001A2F2E">
        <w:rPr>
          <w:sz w:val="28"/>
          <w:szCs w:val="28"/>
        </w:rPr>
        <w:t xml:space="preserve"> мелодию с названием звуков. Познакомить с понятием ритмический рисунок. В результате выполненных упражнений студенты запомнили соотношение четвертей и восьмых и обозначение звука соль первой октавы, научились записывать ноты с помощью нотного стана. Следующее упражнение выполняется студентами самостоятельно. Преподаватель объясняет, где записываются на нотном стане звуки ми и си, затем играет на фортепиано песенку «Заинька попляши, беленький попляши», предлагает сыграть мелодию на персональной клавиатуре и записать её на нотном стане. Предложить одному из студентов сыграть пример на фортепиано по нотам. Навыки чтения</w:t>
      </w:r>
    </w:p>
    <w:p w:rsidR="00292C82" w:rsidRPr="001A2F2E" w:rsidRDefault="00292C82" w:rsidP="00692B43">
      <w:pPr>
        <w:pStyle w:val="a7"/>
        <w:shd w:val="clear" w:color="auto" w:fill="auto"/>
        <w:spacing w:before="0"/>
        <w:ind w:right="-77" w:firstLine="0"/>
        <w:rPr>
          <w:sz w:val="28"/>
          <w:szCs w:val="28"/>
        </w:rPr>
      </w:pPr>
      <w:r w:rsidRPr="001A2F2E">
        <w:rPr>
          <w:sz w:val="28"/>
          <w:szCs w:val="28"/>
        </w:rPr>
        <w:t>ритмических рисунков и чтения нот закрепляются на занятиях по Музыкальному инструменту. Для запоминания записи нот в скрипичном ключе предложить упражнения по чтению нот. Правописание басового ключа и чтение нот в этом ключе целесообразно изучить на следующем уроке.</w:t>
      </w:r>
    </w:p>
    <w:p w:rsidR="00292C82" w:rsidRPr="001A2F2E" w:rsidRDefault="00292C82" w:rsidP="00692B43">
      <w:pPr>
        <w:pStyle w:val="a7"/>
        <w:shd w:val="clear" w:color="auto" w:fill="auto"/>
        <w:spacing w:before="0"/>
        <w:ind w:right="-77" w:firstLine="720"/>
        <w:rPr>
          <w:sz w:val="28"/>
          <w:szCs w:val="28"/>
        </w:rPr>
      </w:pPr>
      <w:proofErr w:type="gramStart"/>
      <w:r w:rsidRPr="001A2F2E">
        <w:rPr>
          <w:sz w:val="28"/>
          <w:szCs w:val="28"/>
        </w:rPr>
        <w:t>Задания для самостоятельной работы: написать по три строчки скрипичных ключей; переписать №14, 18 из учебника Сольфеджио в нотную тетрадь, подписать названия звуков, прохлопать ритмический рисунок этих номеров; выучить расположение нот на нотном стане в пределах первой и второй октав; придумать ритмический рисунок с использованием четвертей и восьмых на слова «Василек, василек, мой любимый цветок», слова подписать под нотами.</w:t>
      </w:r>
      <w:proofErr w:type="gramEnd"/>
    </w:p>
    <w:p w:rsidR="00292C82" w:rsidRPr="001A2F2E" w:rsidRDefault="00292C82" w:rsidP="00692B43">
      <w:pPr>
        <w:pStyle w:val="a7"/>
        <w:shd w:val="clear" w:color="auto" w:fill="auto"/>
        <w:spacing w:before="0"/>
        <w:ind w:right="-77" w:firstLine="720"/>
        <w:rPr>
          <w:sz w:val="28"/>
          <w:szCs w:val="28"/>
        </w:rPr>
      </w:pPr>
      <w:r w:rsidRPr="001A2F2E">
        <w:rPr>
          <w:sz w:val="28"/>
          <w:szCs w:val="28"/>
        </w:rPr>
        <w:t>На изучение темы Нотное письмо. Нота и нотный стан. Ключи. Основное деление длительностей отводится 3 часа, из них 2 часа аудиторных занятий, 1 час - самостоятельная работа студентов.</w:t>
      </w:r>
    </w:p>
    <w:p w:rsidR="00292C82" w:rsidRPr="001A2F2E" w:rsidRDefault="00292C82" w:rsidP="00692B43">
      <w:pPr>
        <w:pStyle w:val="a7"/>
        <w:shd w:val="clear" w:color="auto" w:fill="auto"/>
        <w:spacing w:before="0"/>
        <w:ind w:right="-77" w:firstLine="720"/>
        <w:rPr>
          <w:sz w:val="28"/>
          <w:szCs w:val="28"/>
        </w:rPr>
      </w:pPr>
      <w:r w:rsidRPr="001A2F2E">
        <w:rPr>
          <w:sz w:val="28"/>
          <w:szCs w:val="28"/>
        </w:rPr>
        <w:t xml:space="preserve">Для изучения темы Нотное письмо используется учебник </w:t>
      </w:r>
      <w:proofErr w:type="spellStart"/>
      <w:r w:rsidRPr="001A2F2E">
        <w:rPr>
          <w:sz w:val="28"/>
          <w:szCs w:val="28"/>
        </w:rPr>
        <w:t>Вахромеева</w:t>
      </w:r>
      <w:proofErr w:type="spellEnd"/>
      <w:r w:rsidRPr="001A2F2E">
        <w:rPr>
          <w:sz w:val="28"/>
          <w:szCs w:val="28"/>
        </w:rPr>
        <w:t xml:space="preserve"> В.А. Элементарная теория музыки, учебник Сольфеджио Калмыкова Б., </w:t>
      </w:r>
      <w:proofErr w:type="spellStart"/>
      <w:r w:rsidRPr="001A2F2E">
        <w:rPr>
          <w:sz w:val="28"/>
          <w:szCs w:val="28"/>
        </w:rPr>
        <w:t>Фридкина</w:t>
      </w:r>
      <w:proofErr w:type="spellEnd"/>
      <w:r w:rsidRPr="001A2F2E">
        <w:rPr>
          <w:sz w:val="28"/>
          <w:szCs w:val="28"/>
        </w:rPr>
        <w:t xml:space="preserve"> Г., 1 часть, упражнения по чтению нот Волошиной С.А., наглядное пособие в виде клавиатуры фортепиано, фортепиано, наглядное пособие в виде схемы основного деления длительностей, иллюстрации с изображением </w:t>
      </w:r>
      <w:proofErr w:type="spellStart"/>
      <w:r w:rsidRPr="001A2F2E">
        <w:rPr>
          <w:sz w:val="28"/>
          <w:szCs w:val="28"/>
        </w:rPr>
        <w:t>невменного</w:t>
      </w:r>
      <w:proofErr w:type="spellEnd"/>
      <w:r w:rsidRPr="001A2F2E">
        <w:rPr>
          <w:sz w:val="28"/>
          <w:szCs w:val="28"/>
        </w:rPr>
        <w:t xml:space="preserve"> письма.</w:t>
      </w:r>
    </w:p>
    <w:p w:rsidR="00292C82" w:rsidRPr="001A2F2E" w:rsidRDefault="00292C82" w:rsidP="00692B43">
      <w:pPr>
        <w:pStyle w:val="a7"/>
        <w:shd w:val="clear" w:color="auto" w:fill="auto"/>
        <w:spacing w:before="0" w:after="291"/>
        <w:ind w:right="-77" w:firstLine="720"/>
        <w:rPr>
          <w:sz w:val="28"/>
          <w:szCs w:val="28"/>
        </w:rPr>
      </w:pPr>
      <w:r w:rsidRPr="001A2F2E">
        <w:rPr>
          <w:sz w:val="28"/>
          <w:szCs w:val="28"/>
        </w:rPr>
        <w:t xml:space="preserve">В ходе учебных занятий по теме Нотное письмо у студентов формируются основные понятия: нота, нотный стан, скрипичный ключ, основное деление длительностей. Формируются навыки записи нот, ключей, чтения нот в скрипичном ключе, метроритмические и </w:t>
      </w:r>
      <w:proofErr w:type="spellStart"/>
      <w:r w:rsidRPr="001A2F2E">
        <w:rPr>
          <w:sz w:val="28"/>
          <w:szCs w:val="28"/>
        </w:rPr>
        <w:t>звуковысотные</w:t>
      </w:r>
      <w:proofErr w:type="spellEnd"/>
      <w:r w:rsidRPr="001A2F2E">
        <w:rPr>
          <w:sz w:val="28"/>
          <w:szCs w:val="28"/>
        </w:rPr>
        <w:t xml:space="preserve"> представления.</w:t>
      </w:r>
    </w:p>
    <w:p w:rsidR="00292C82" w:rsidRPr="0094122D" w:rsidRDefault="00292C82" w:rsidP="00692B43">
      <w:pPr>
        <w:shd w:val="clear" w:color="auto" w:fill="FFFFFF"/>
        <w:ind w:firstLine="709"/>
        <w:jc w:val="center"/>
        <w:rPr>
          <w:rFonts w:ascii="Times New Roman" w:hAnsi="Times New Roman"/>
          <w:sz w:val="28"/>
          <w:szCs w:val="28"/>
        </w:rPr>
      </w:pPr>
      <w:r w:rsidRPr="0094122D">
        <w:rPr>
          <w:rFonts w:ascii="Times New Roman" w:hAnsi="Times New Roman"/>
          <w:b/>
          <w:bCs/>
          <w:sz w:val="28"/>
          <w:szCs w:val="28"/>
        </w:rPr>
        <w:t xml:space="preserve">3.4 </w:t>
      </w:r>
      <w:r w:rsidR="00F62C79">
        <w:rPr>
          <w:rFonts w:ascii="Times New Roman" w:hAnsi="Times New Roman"/>
          <w:b/>
          <w:bCs/>
          <w:sz w:val="28"/>
          <w:szCs w:val="28"/>
        </w:rPr>
        <w:t>Р</w:t>
      </w:r>
      <w:r w:rsidRPr="0094122D">
        <w:rPr>
          <w:rFonts w:ascii="Times New Roman" w:hAnsi="Times New Roman"/>
          <w:b/>
          <w:bCs/>
          <w:sz w:val="28"/>
          <w:szCs w:val="28"/>
        </w:rPr>
        <w:t>екомендации по</w:t>
      </w:r>
      <w:r w:rsidR="00F62C79">
        <w:rPr>
          <w:rFonts w:ascii="Times New Roman" w:hAnsi="Times New Roman"/>
          <w:b/>
          <w:bCs/>
          <w:sz w:val="28"/>
          <w:szCs w:val="28"/>
        </w:rPr>
        <w:t xml:space="preserve"> выполнению </w:t>
      </w:r>
      <w:r w:rsidRPr="0094122D">
        <w:rPr>
          <w:rFonts w:ascii="Times New Roman" w:hAnsi="Times New Roman"/>
          <w:b/>
          <w:bCs/>
          <w:sz w:val="28"/>
          <w:szCs w:val="28"/>
        </w:rPr>
        <w:t xml:space="preserve"> организации самостоятельной работы </w:t>
      </w:r>
    </w:p>
    <w:p w:rsidR="00292C82" w:rsidRPr="00231642" w:rsidRDefault="00292C82" w:rsidP="00692B43">
      <w:pPr>
        <w:pStyle w:val="a7"/>
        <w:shd w:val="clear" w:color="auto" w:fill="auto"/>
        <w:spacing w:before="0" w:line="270" w:lineRule="exact"/>
        <w:ind w:right="-77" w:firstLine="0"/>
        <w:rPr>
          <w:sz w:val="28"/>
          <w:szCs w:val="28"/>
        </w:rPr>
      </w:pPr>
      <w:r w:rsidRPr="00231642">
        <w:rPr>
          <w:sz w:val="28"/>
          <w:szCs w:val="28"/>
        </w:rPr>
        <w:t>Самостоятельная работа студентов проводится с</w:t>
      </w:r>
      <w:r w:rsidRPr="00231642">
        <w:rPr>
          <w:rStyle w:val="23"/>
          <w:bCs/>
          <w:sz w:val="28"/>
          <w:szCs w:val="28"/>
        </w:rPr>
        <w:t xml:space="preserve"> целью:</w:t>
      </w:r>
    </w:p>
    <w:p w:rsidR="00292C82" w:rsidRPr="00231642" w:rsidRDefault="00292C82" w:rsidP="00692B43">
      <w:pPr>
        <w:pStyle w:val="a7"/>
        <w:numPr>
          <w:ilvl w:val="0"/>
          <w:numId w:val="9"/>
        </w:numPr>
        <w:shd w:val="clear" w:color="auto" w:fill="auto"/>
        <w:tabs>
          <w:tab w:val="left" w:pos="503"/>
        </w:tabs>
        <w:spacing w:before="0" w:line="270" w:lineRule="exact"/>
        <w:ind w:left="720" w:right="-77" w:hanging="360"/>
        <w:rPr>
          <w:sz w:val="28"/>
          <w:szCs w:val="28"/>
        </w:rPr>
      </w:pPr>
      <w:r w:rsidRPr="00231642">
        <w:rPr>
          <w:sz w:val="28"/>
          <w:szCs w:val="28"/>
        </w:rPr>
        <w:t>систематизации и закрепления теоретических знаний,</w:t>
      </w:r>
    </w:p>
    <w:p w:rsidR="00292C82" w:rsidRPr="00231642" w:rsidRDefault="00292C82" w:rsidP="00692B43">
      <w:pPr>
        <w:pStyle w:val="a7"/>
        <w:numPr>
          <w:ilvl w:val="0"/>
          <w:numId w:val="9"/>
        </w:numPr>
        <w:shd w:val="clear" w:color="auto" w:fill="auto"/>
        <w:tabs>
          <w:tab w:val="left" w:pos="695"/>
        </w:tabs>
        <w:spacing w:before="0" w:line="307" w:lineRule="exact"/>
        <w:ind w:left="720" w:right="-77" w:hanging="360"/>
        <w:rPr>
          <w:sz w:val="28"/>
          <w:szCs w:val="28"/>
        </w:rPr>
      </w:pPr>
      <w:r w:rsidRPr="00231642">
        <w:rPr>
          <w:sz w:val="28"/>
          <w:szCs w:val="28"/>
        </w:rPr>
        <w:t>формирования умений использовать справочную и специальную литературу,</w:t>
      </w:r>
    </w:p>
    <w:p w:rsidR="00292C82" w:rsidRPr="00231642" w:rsidRDefault="00292C82" w:rsidP="00692B43">
      <w:pPr>
        <w:pStyle w:val="a7"/>
        <w:numPr>
          <w:ilvl w:val="0"/>
          <w:numId w:val="9"/>
        </w:numPr>
        <w:shd w:val="clear" w:color="auto" w:fill="auto"/>
        <w:tabs>
          <w:tab w:val="left" w:pos="695"/>
        </w:tabs>
        <w:spacing w:before="0" w:line="317" w:lineRule="exact"/>
        <w:ind w:left="720" w:right="-77" w:hanging="360"/>
        <w:rPr>
          <w:sz w:val="28"/>
          <w:szCs w:val="28"/>
        </w:rPr>
      </w:pPr>
      <w:r w:rsidRPr="00231642">
        <w:rPr>
          <w:sz w:val="28"/>
          <w:szCs w:val="28"/>
        </w:rPr>
        <w:lastRenderedPageBreak/>
        <w:t>развития познавательных способностей и активности студентов, творческой инициативы, самостоятельности, ответственности и организованности,</w:t>
      </w:r>
    </w:p>
    <w:p w:rsidR="00292C82" w:rsidRPr="00231642" w:rsidRDefault="00292C82" w:rsidP="00692B43">
      <w:pPr>
        <w:pStyle w:val="a7"/>
        <w:shd w:val="clear" w:color="auto" w:fill="auto"/>
        <w:spacing w:before="0"/>
        <w:ind w:right="-77" w:firstLine="420"/>
        <w:jc w:val="left"/>
        <w:rPr>
          <w:sz w:val="28"/>
          <w:szCs w:val="28"/>
        </w:rPr>
      </w:pPr>
      <w:r w:rsidRPr="00231642">
        <w:rPr>
          <w:sz w:val="28"/>
          <w:szCs w:val="28"/>
        </w:rPr>
        <w:t>формирования самостоятельности мышления, способностей к саморазвитию, совершенствованию и самореализации,</w:t>
      </w:r>
    </w:p>
    <w:p w:rsidR="00292C82" w:rsidRPr="00231642" w:rsidRDefault="00292C82" w:rsidP="00692B43">
      <w:pPr>
        <w:pStyle w:val="a7"/>
        <w:numPr>
          <w:ilvl w:val="0"/>
          <w:numId w:val="9"/>
        </w:numPr>
        <w:shd w:val="clear" w:color="auto" w:fill="auto"/>
        <w:tabs>
          <w:tab w:val="left" w:pos="494"/>
        </w:tabs>
        <w:spacing w:before="0"/>
        <w:ind w:left="720" w:right="-77" w:hanging="360"/>
        <w:rPr>
          <w:sz w:val="28"/>
          <w:szCs w:val="28"/>
        </w:rPr>
      </w:pPr>
      <w:r w:rsidRPr="00231642">
        <w:rPr>
          <w:sz w:val="28"/>
          <w:szCs w:val="28"/>
        </w:rPr>
        <w:t>развития исследовательских умений,</w:t>
      </w:r>
    </w:p>
    <w:p w:rsidR="00292C82" w:rsidRPr="00231642" w:rsidRDefault="00292C82" w:rsidP="00692B43">
      <w:pPr>
        <w:pStyle w:val="a7"/>
        <w:numPr>
          <w:ilvl w:val="0"/>
          <w:numId w:val="9"/>
        </w:numPr>
        <w:shd w:val="clear" w:color="auto" w:fill="auto"/>
        <w:tabs>
          <w:tab w:val="left" w:pos="503"/>
        </w:tabs>
        <w:spacing w:before="0"/>
        <w:ind w:left="720" w:right="-77" w:hanging="360"/>
        <w:rPr>
          <w:sz w:val="28"/>
          <w:szCs w:val="28"/>
        </w:rPr>
      </w:pPr>
      <w:r w:rsidRPr="00231642">
        <w:rPr>
          <w:sz w:val="28"/>
          <w:szCs w:val="28"/>
        </w:rPr>
        <w:t>практического освоения элементов музыкального языка,</w:t>
      </w:r>
    </w:p>
    <w:p w:rsidR="00292C82" w:rsidRPr="00231642" w:rsidRDefault="00292C82" w:rsidP="00692B43">
      <w:pPr>
        <w:pStyle w:val="a7"/>
        <w:numPr>
          <w:ilvl w:val="0"/>
          <w:numId w:val="9"/>
        </w:numPr>
        <w:shd w:val="clear" w:color="auto" w:fill="auto"/>
        <w:tabs>
          <w:tab w:val="left" w:pos="681"/>
        </w:tabs>
        <w:spacing w:before="0"/>
        <w:ind w:left="720" w:right="-77" w:hanging="360"/>
        <w:rPr>
          <w:sz w:val="28"/>
          <w:szCs w:val="28"/>
        </w:rPr>
      </w:pPr>
      <w:r w:rsidRPr="00231642">
        <w:rPr>
          <w:sz w:val="28"/>
          <w:szCs w:val="28"/>
        </w:rPr>
        <w:t>выработки навыков игры на фортепиано, интервалов, аккордов, звукорядов различных видов мажора и минора;</w:t>
      </w:r>
    </w:p>
    <w:p w:rsidR="00292C82" w:rsidRPr="00231642" w:rsidRDefault="00292C82" w:rsidP="00935C97">
      <w:pPr>
        <w:pStyle w:val="a7"/>
        <w:numPr>
          <w:ilvl w:val="0"/>
          <w:numId w:val="9"/>
        </w:numPr>
        <w:shd w:val="clear" w:color="auto" w:fill="auto"/>
        <w:tabs>
          <w:tab w:val="left" w:pos="662"/>
        </w:tabs>
        <w:spacing w:before="0" w:line="240" w:lineRule="auto"/>
        <w:ind w:left="720" w:right="-77" w:hanging="360"/>
        <w:rPr>
          <w:sz w:val="28"/>
          <w:szCs w:val="28"/>
        </w:rPr>
      </w:pPr>
      <w:r w:rsidRPr="00231642">
        <w:rPr>
          <w:sz w:val="28"/>
          <w:szCs w:val="28"/>
        </w:rPr>
        <w:t>выработки навыков построения интервалов, аккордов, звукорядов различных ладов, диатонических и хроматических тонов и полутонов;</w:t>
      </w:r>
    </w:p>
    <w:p w:rsidR="00292C82" w:rsidRPr="00231642" w:rsidRDefault="00292C82" w:rsidP="00935C97">
      <w:pPr>
        <w:pStyle w:val="a7"/>
        <w:numPr>
          <w:ilvl w:val="0"/>
          <w:numId w:val="10"/>
        </w:numPr>
        <w:shd w:val="clear" w:color="auto" w:fill="auto"/>
        <w:tabs>
          <w:tab w:val="left" w:pos="583"/>
        </w:tabs>
        <w:spacing w:before="0" w:line="240" w:lineRule="auto"/>
        <w:ind w:left="720" w:right="-77" w:hanging="360"/>
        <w:jc w:val="left"/>
        <w:rPr>
          <w:sz w:val="28"/>
          <w:szCs w:val="28"/>
        </w:rPr>
      </w:pPr>
      <w:r w:rsidRPr="00231642">
        <w:rPr>
          <w:sz w:val="28"/>
          <w:szCs w:val="28"/>
        </w:rPr>
        <w:t xml:space="preserve">выработки умения анализировать элементы музыкального языка. </w:t>
      </w:r>
      <w:r w:rsidRPr="00231642">
        <w:rPr>
          <w:rStyle w:val="16"/>
          <w:bCs/>
          <w:sz w:val="28"/>
          <w:szCs w:val="28"/>
        </w:rPr>
        <w:t>Основные виды самостоятельных работ:</w:t>
      </w:r>
    </w:p>
    <w:p w:rsidR="00292C82" w:rsidRPr="00231642" w:rsidRDefault="00292C82" w:rsidP="00935C97">
      <w:pPr>
        <w:pStyle w:val="a7"/>
        <w:numPr>
          <w:ilvl w:val="0"/>
          <w:numId w:val="10"/>
        </w:numPr>
        <w:shd w:val="clear" w:color="auto" w:fill="auto"/>
        <w:tabs>
          <w:tab w:val="left" w:pos="578"/>
        </w:tabs>
        <w:spacing w:before="0" w:line="240" w:lineRule="auto"/>
        <w:ind w:left="720" w:right="-77" w:hanging="360"/>
        <w:rPr>
          <w:sz w:val="28"/>
          <w:szCs w:val="28"/>
        </w:rPr>
      </w:pPr>
      <w:r w:rsidRPr="00231642">
        <w:rPr>
          <w:sz w:val="28"/>
          <w:szCs w:val="28"/>
        </w:rPr>
        <w:t>чтение текста (учебника, первоисточника, дополнительной литературы),</w:t>
      </w:r>
    </w:p>
    <w:p w:rsidR="00292C82" w:rsidRPr="00231642" w:rsidRDefault="00292C82" w:rsidP="00935C97">
      <w:pPr>
        <w:pStyle w:val="a7"/>
        <w:numPr>
          <w:ilvl w:val="0"/>
          <w:numId w:val="10"/>
        </w:numPr>
        <w:shd w:val="clear" w:color="auto" w:fill="auto"/>
        <w:tabs>
          <w:tab w:val="left" w:pos="684"/>
        </w:tabs>
        <w:spacing w:before="0" w:line="240" w:lineRule="auto"/>
        <w:ind w:left="720" w:right="-77" w:hanging="360"/>
        <w:jc w:val="left"/>
        <w:rPr>
          <w:sz w:val="28"/>
          <w:szCs w:val="28"/>
        </w:rPr>
      </w:pPr>
      <w:r w:rsidRPr="00231642">
        <w:rPr>
          <w:sz w:val="28"/>
          <w:szCs w:val="28"/>
        </w:rPr>
        <w:t>письменная работа на построение интервалов, аккордов, звукорядов различных ладов, аккордов;</w:t>
      </w:r>
    </w:p>
    <w:p w:rsidR="00292C82" w:rsidRPr="00231642" w:rsidRDefault="00292C82" w:rsidP="00935C97">
      <w:pPr>
        <w:pStyle w:val="a7"/>
        <w:numPr>
          <w:ilvl w:val="0"/>
          <w:numId w:val="10"/>
        </w:numPr>
        <w:shd w:val="clear" w:color="auto" w:fill="auto"/>
        <w:tabs>
          <w:tab w:val="left" w:pos="670"/>
        </w:tabs>
        <w:spacing w:before="0" w:line="240" w:lineRule="auto"/>
        <w:ind w:left="720" w:right="-77" w:hanging="360"/>
        <w:jc w:val="left"/>
        <w:rPr>
          <w:sz w:val="28"/>
          <w:szCs w:val="28"/>
        </w:rPr>
      </w:pPr>
      <w:r w:rsidRPr="00231642">
        <w:rPr>
          <w:sz w:val="28"/>
          <w:szCs w:val="28"/>
        </w:rPr>
        <w:t>игра на фортепиано различных упражнений по освоению элементов музыкального языка;</w:t>
      </w:r>
    </w:p>
    <w:p w:rsidR="00292C82" w:rsidRPr="00231642" w:rsidRDefault="00292C82" w:rsidP="00935C97">
      <w:pPr>
        <w:pStyle w:val="a7"/>
        <w:numPr>
          <w:ilvl w:val="0"/>
          <w:numId w:val="10"/>
        </w:numPr>
        <w:shd w:val="clear" w:color="auto" w:fill="auto"/>
        <w:tabs>
          <w:tab w:val="left" w:pos="583"/>
        </w:tabs>
        <w:spacing w:before="0" w:line="240" w:lineRule="auto"/>
        <w:ind w:left="720" w:right="-77" w:hanging="360"/>
        <w:rPr>
          <w:sz w:val="28"/>
          <w:szCs w:val="28"/>
        </w:rPr>
      </w:pPr>
      <w:r w:rsidRPr="00231642">
        <w:rPr>
          <w:sz w:val="28"/>
          <w:szCs w:val="28"/>
        </w:rPr>
        <w:t>анализ музыкальных произведений.</w:t>
      </w:r>
    </w:p>
    <w:p w:rsidR="00292C82" w:rsidRPr="00231642" w:rsidRDefault="00292C82" w:rsidP="00935C97">
      <w:pPr>
        <w:pStyle w:val="a7"/>
        <w:shd w:val="clear" w:color="auto" w:fill="auto"/>
        <w:spacing w:before="0" w:line="240" w:lineRule="auto"/>
        <w:ind w:right="-77" w:firstLine="0"/>
        <w:jc w:val="left"/>
        <w:rPr>
          <w:sz w:val="28"/>
          <w:szCs w:val="28"/>
        </w:rPr>
      </w:pPr>
      <w:r w:rsidRPr="00231642">
        <w:rPr>
          <w:sz w:val="28"/>
          <w:szCs w:val="28"/>
        </w:rPr>
        <w:t>Самостоятельная работа выполняется в нотных тетрадях карандашом, анализ может выполняться как в письменном, так и в устном виде.</w:t>
      </w:r>
    </w:p>
    <w:p w:rsidR="00DE0190" w:rsidRDefault="00DE0190" w:rsidP="00935C97">
      <w:pPr>
        <w:pStyle w:val="ab"/>
        <w:jc w:val="center"/>
        <w:rPr>
          <w:rStyle w:val="1220"/>
          <w:sz w:val="28"/>
          <w:szCs w:val="28"/>
        </w:rPr>
      </w:pPr>
      <w:bookmarkStart w:id="15" w:name="bookmark19"/>
    </w:p>
    <w:p w:rsidR="00292C82" w:rsidRPr="00231642" w:rsidRDefault="00292C82" w:rsidP="00935C97">
      <w:pPr>
        <w:pStyle w:val="ab"/>
        <w:jc w:val="center"/>
        <w:rPr>
          <w:rFonts w:ascii="Times New Roman" w:hAnsi="Times New Roman"/>
        </w:rPr>
      </w:pPr>
      <w:r w:rsidRPr="00231642">
        <w:rPr>
          <w:rStyle w:val="1220"/>
          <w:sz w:val="28"/>
          <w:szCs w:val="28"/>
        </w:rPr>
        <w:t>Содержание самостоятельной работы. Задания по темам</w:t>
      </w:r>
      <w:bookmarkEnd w:id="15"/>
    </w:p>
    <w:p w:rsidR="00292C82" w:rsidRPr="00231642" w:rsidRDefault="00292C82" w:rsidP="00935C97">
      <w:pPr>
        <w:pStyle w:val="ab"/>
        <w:rPr>
          <w:rStyle w:val="1220"/>
          <w:bCs w:val="0"/>
          <w:sz w:val="28"/>
          <w:szCs w:val="28"/>
        </w:rPr>
      </w:pPr>
      <w:bookmarkStart w:id="16" w:name="bookmark20"/>
    </w:p>
    <w:p w:rsidR="00292C82" w:rsidRPr="00231642" w:rsidRDefault="00292C82" w:rsidP="00935C97">
      <w:pPr>
        <w:pStyle w:val="ab"/>
        <w:rPr>
          <w:rFonts w:ascii="Times New Roman" w:hAnsi="Times New Roman"/>
        </w:rPr>
      </w:pPr>
      <w:r w:rsidRPr="00231642">
        <w:rPr>
          <w:rStyle w:val="1220"/>
          <w:bCs w:val="0"/>
          <w:sz w:val="28"/>
          <w:szCs w:val="28"/>
        </w:rPr>
        <w:t>Тема 2. Музыкальный звук</w:t>
      </w:r>
      <w:r w:rsidRPr="00231642">
        <w:rPr>
          <w:rStyle w:val="1220"/>
          <w:b w:val="0"/>
          <w:bCs w:val="0"/>
          <w:sz w:val="28"/>
          <w:szCs w:val="28"/>
        </w:rPr>
        <w:t>.</w:t>
      </w:r>
      <w:bookmarkEnd w:id="16"/>
    </w:p>
    <w:p w:rsidR="00292C82" w:rsidRPr="00231642" w:rsidRDefault="00292C82" w:rsidP="00935C97">
      <w:pPr>
        <w:pStyle w:val="a7"/>
        <w:shd w:val="clear" w:color="auto" w:fill="auto"/>
        <w:spacing w:before="0" w:line="240" w:lineRule="auto"/>
        <w:ind w:right="-77" w:firstLine="0"/>
        <w:rPr>
          <w:sz w:val="28"/>
          <w:szCs w:val="28"/>
        </w:rPr>
      </w:pPr>
      <w:proofErr w:type="gramStart"/>
      <w:r w:rsidRPr="00231642">
        <w:rPr>
          <w:sz w:val="28"/>
          <w:szCs w:val="28"/>
        </w:rPr>
        <w:t>Задания: прочитать главу первую учебника</w:t>
      </w:r>
      <w:r w:rsidRPr="00231642">
        <w:rPr>
          <w:sz w:val="28"/>
          <w:szCs w:val="28"/>
          <w:vertAlign w:val="superscript"/>
        </w:rPr>
        <w:footnoteReference w:id="3"/>
      </w:r>
      <w:r w:rsidRPr="00231642">
        <w:rPr>
          <w:sz w:val="28"/>
          <w:szCs w:val="28"/>
        </w:rPr>
        <w:t>; законспектировать §61; выучить обозначения динамических оттенков; выучить название основных ступеней; выучить название октав; находить на клавиатуре фортепиано различные октавы; находить на клавиатуре фортепиано звуки в различных октавах; определить диапазон в тонах и полутонах и записать от ми большой октавы до соль первой октавы; называть производные ступени, используя энгармоническую замену звуков;</w:t>
      </w:r>
      <w:proofErr w:type="gramEnd"/>
      <w:r w:rsidRPr="00231642">
        <w:rPr>
          <w:sz w:val="28"/>
          <w:szCs w:val="28"/>
        </w:rPr>
        <w:t xml:space="preserve"> показывать основные и производные ступени в разных регистрах. </w:t>
      </w:r>
    </w:p>
    <w:p w:rsidR="00292C82" w:rsidRPr="00231642" w:rsidRDefault="00292C82" w:rsidP="00935C97">
      <w:pPr>
        <w:pStyle w:val="a7"/>
        <w:shd w:val="clear" w:color="auto" w:fill="auto"/>
        <w:spacing w:before="0" w:line="240" w:lineRule="auto"/>
        <w:ind w:right="-77" w:firstLine="0"/>
        <w:rPr>
          <w:rStyle w:val="16"/>
          <w:bCs/>
          <w:sz w:val="28"/>
          <w:szCs w:val="28"/>
        </w:rPr>
      </w:pPr>
    </w:p>
    <w:p w:rsidR="00292C82" w:rsidRPr="00231642" w:rsidRDefault="00292C82" w:rsidP="00935C97">
      <w:pPr>
        <w:pStyle w:val="a7"/>
        <w:shd w:val="clear" w:color="auto" w:fill="auto"/>
        <w:spacing w:before="0" w:line="240" w:lineRule="auto"/>
        <w:ind w:right="-77" w:firstLine="0"/>
        <w:rPr>
          <w:sz w:val="28"/>
          <w:szCs w:val="28"/>
        </w:rPr>
      </w:pPr>
      <w:r w:rsidRPr="00231642">
        <w:rPr>
          <w:rStyle w:val="16"/>
          <w:bCs/>
          <w:sz w:val="28"/>
          <w:szCs w:val="28"/>
        </w:rPr>
        <w:t>Тема 3. Нотное письмо.</w:t>
      </w:r>
    </w:p>
    <w:p w:rsidR="00292C82" w:rsidRPr="00231642" w:rsidRDefault="00292C82" w:rsidP="00935C97">
      <w:pPr>
        <w:pStyle w:val="a7"/>
        <w:shd w:val="clear" w:color="auto" w:fill="auto"/>
        <w:spacing w:before="0" w:line="240" w:lineRule="auto"/>
        <w:ind w:right="-77" w:firstLine="720"/>
        <w:rPr>
          <w:sz w:val="28"/>
          <w:szCs w:val="28"/>
        </w:rPr>
      </w:pPr>
      <w:proofErr w:type="gramStart"/>
      <w:r w:rsidRPr="00231642">
        <w:rPr>
          <w:sz w:val="28"/>
          <w:szCs w:val="28"/>
        </w:rPr>
        <w:t>Задания: написать по три сточки скрипичных и басовых ключей, суммировать длительности звуков, суммировать длительности пауз; написать по строчке знаков альтерации; переписать в нотную тетрадь №13, 18 из учебника Сольфеджио</w:t>
      </w:r>
      <w:r w:rsidRPr="00231642">
        <w:rPr>
          <w:sz w:val="28"/>
          <w:szCs w:val="28"/>
          <w:vertAlign w:val="superscript"/>
        </w:rPr>
        <w:footnoteReference w:id="4"/>
      </w:r>
      <w:r w:rsidRPr="00231642">
        <w:rPr>
          <w:sz w:val="28"/>
          <w:szCs w:val="28"/>
        </w:rPr>
        <w:t>, подписать названия звуков, прохлопать ритмический рисунок; придумать ритмический рисунок с использованием четвертей и восьмых на слова «Василек, василек, мой любимый цветок», слова подписать под нотами;</w:t>
      </w:r>
      <w:proofErr w:type="gramEnd"/>
      <w:r w:rsidRPr="00231642">
        <w:rPr>
          <w:sz w:val="28"/>
          <w:szCs w:val="28"/>
        </w:rPr>
        <w:t xml:space="preserve"> переписать №195, 206 из учебника Сольфеджио, подписать названия звуков; </w:t>
      </w:r>
      <w:r w:rsidRPr="00231642">
        <w:rPr>
          <w:sz w:val="28"/>
          <w:szCs w:val="28"/>
        </w:rPr>
        <w:lastRenderedPageBreak/>
        <w:t xml:space="preserve">№195 </w:t>
      </w:r>
      <w:proofErr w:type="gramStart"/>
      <w:r w:rsidRPr="00231642">
        <w:rPr>
          <w:sz w:val="28"/>
          <w:szCs w:val="28"/>
        </w:rPr>
        <w:t>прохлопать</w:t>
      </w:r>
      <w:proofErr w:type="gramEnd"/>
      <w:r w:rsidRPr="00231642">
        <w:rPr>
          <w:sz w:val="28"/>
          <w:szCs w:val="28"/>
        </w:rPr>
        <w:t xml:space="preserve"> ритмический рисунок; выполнить упражнения для двух рук с использованием различных длительностей звуков и пауз. </w:t>
      </w:r>
    </w:p>
    <w:p w:rsidR="00292C82" w:rsidRPr="00231642" w:rsidRDefault="00292C82" w:rsidP="00935C97">
      <w:pPr>
        <w:pStyle w:val="a7"/>
        <w:shd w:val="clear" w:color="auto" w:fill="auto"/>
        <w:spacing w:before="0" w:line="240" w:lineRule="auto"/>
        <w:ind w:right="-77" w:firstLine="0"/>
        <w:jc w:val="left"/>
        <w:rPr>
          <w:rStyle w:val="16"/>
          <w:bCs/>
          <w:sz w:val="28"/>
          <w:szCs w:val="28"/>
        </w:rPr>
      </w:pPr>
    </w:p>
    <w:p w:rsidR="00292C82" w:rsidRPr="00231642" w:rsidRDefault="00292C82" w:rsidP="00935C97">
      <w:pPr>
        <w:pStyle w:val="a7"/>
        <w:shd w:val="clear" w:color="auto" w:fill="auto"/>
        <w:spacing w:before="0" w:line="240" w:lineRule="auto"/>
        <w:ind w:right="-77" w:firstLine="0"/>
        <w:jc w:val="left"/>
        <w:rPr>
          <w:sz w:val="28"/>
          <w:szCs w:val="28"/>
        </w:rPr>
      </w:pPr>
      <w:r w:rsidRPr="00231642">
        <w:rPr>
          <w:rStyle w:val="16"/>
          <w:bCs/>
          <w:sz w:val="28"/>
          <w:szCs w:val="28"/>
        </w:rPr>
        <w:t>Тема 4. Метр. Ритм. Темп.</w:t>
      </w:r>
    </w:p>
    <w:p w:rsidR="00292C82" w:rsidRPr="00231642" w:rsidRDefault="00292C82" w:rsidP="00935C97">
      <w:pPr>
        <w:pStyle w:val="a7"/>
        <w:shd w:val="clear" w:color="auto" w:fill="auto"/>
        <w:spacing w:before="0" w:line="240" w:lineRule="auto"/>
        <w:ind w:right="-77" w:firstLine="720"/>
        <w:rPr>
          <w:sz w:val="28"/>
          <w:szCs w:val="28"/>
        </w:rPr>
      </w:pPr>
      <w:proofErr w:type="gramStart"/>
      <w:r w:rsidRPr="00231642">
        <w:rPr>
          <w:sz w:val="28"/>
          <w:szCs w:val="28"/>
        </w:rPr>
        <w:t>Задания: выучить основные понятия: метр, ритм, акцент, размер, такт, затакт; прохлопать метроритмические рисунки, по характерным чертам определить жанровую принадлежность (полька, танго, вальс, болеро,</w:t>
      </w:r>
      <w:proofErr w:type="gramEnd"/>
    </w:p>
    <w:p w:rsidR="00292C82" w:rsidRPr="00231642" w:rsidRDefault="00292C82" w:rsidP="00935C97">
      <w:pPr>
        <w:pStyle w:val="a7"/>
        <w:shd w:val="clear" w:color="auto" w:fill="auto"/>
        <w:spacing w:before="0" w:line="240" w:lineRule="auto"/>
        <w:ind w:right="-77" w:firstLine="0"/>
        <w:jc w:val="left"/>
        <w:rPr>
          <w:sz w:val="28"/>
          <w:szCs w:val="28"/>
        </w:rPr>
      </w:pPr>
      <w:r w:rsidRPr="00231642">
        <w:rPr>
          <w:sz w:val="28"/>
          <w:szCs w:val="28"/>
        </w:rPr>
        <w:t>мазурка, марш, баркарола); по группировке определить размер упр. №1 а)</w:t>
      </w:r>
      <w:proofErr w:type="gramStart"/>
      <w:r w:rsidRPr="00231642">
        <w:rPr>
          <w:sz w:val="28"/>
          <w:szCs w:val="28"/>
        </w:rPr>
        <w:t>,б</w:t>
      </w:r>
      <w:proofErr w:type="gramEnd"/>
      <w:r w:rsidRPr="00231642">
        <w:rPr>
          <w:sz w:val="28"/>
          <w:szCs w:val="28"/>
        </w:rPr>
        <w:t>),г),</w:t>
      </w:r>
      <w:proofErr w:type="spellStart"/>
      <w:r w:rsidRPr="00231642">
        <w:rPr>
          <w:sz w:val="28"/>
          <w:szCs w:val="28"/>
        </w:rPr>
        <w:t>з</w:t>
      </w:r>
      <w:proofErr w:type="spellEnd"/>
      <w:r w:rsidRPr="00231642">
        <w:rPr>
          <w:sz w:val="28"/>
          <w:szCs w:val="28"/>
        </w:rPr>
        <w:t xml:space="preserve">) учебника, стр.76; выполнить упр. 1.1, 1.5 учебника, стр.76-77; выучить приемы тактирования в разных метрах и размерах; законспектировать §24 учебника, выучить темповые обозначения; сыграть № 38, 216, 262, 337, 342 из учебника Сольфеджио, определить виды синкоп, выучить наизусть №342; придумать ритмический рисунок в размере 3\4, 8 тактов, использовать пунктирный ритм, за основу взять вальс. </w:t>
      </w:r>
    </w:p>
    <w:p w:rsidR="00292C82" w:rsidRPr="00231642" w:rsidRDefault="00292C82" w:rsidP="00935C97">
      <w:pPr>
        <w:pStyle w:val="a7"/>
        <w:shd w:val="clear" w:color="auto" w:fill="auto"/>
        <w:spacing w:before="0" w:line="240" w:lineRule="auto"/>
        <w:ind w:right="-77" w:firstLine="0"/>
        <w:jc w:val="left"/>
        <w:rPr>
          <w:rStyle w:val="4"/>
          <w:bCs/>
          <w:sz w:val="28"/>
          <w:szCs w:val="28"/>
        </w:rPr>
      </w:pPr>
    </w:p>
    <w:p w:rsidR="00292C82" w:rsidRPr="00231642" w:rsidRDefault="00292C82" w:rsidP="00935C97">
      <w:pPr>
        <w:pStyle w:val="a7"/>
        <w:shd w:val="clear" w:color="auto" w:fill="auto"/>
        <w:spacing w:before="0" w:line="240" w:lineRule="auto"/>
        <w:ind w:right="-77" w:firstLine="0"/>
        <w:jc w:val="left"/>
        <w:rPr>
          <w:sz w:val="28"/>
          <w:szCs w:val="28"/>
        </w:rPr>
      </w:pPr>
      <w:r w:rsidRPr="00231642">
        <w:rPr>
          <w:rStyle w:val="4"/>
          <w:bCs/>
          <w:sz w:val="28"/>
          <w:szCs w:val="28"/>
        </w:rPr>
        <w:t>Тема 5. Интервал.</w:t>
      </w:r>
    </w:p>
    <w:p w:rsidR="00292C82" w:rsidRPr="00231642" w:rsidRDefault="00292C82" w:rsidP="00935C97">
      <w:pPr>
        <w:pStyle w:val="a7"/>
        <w:shd w:val="clear" w:color="auto" w:fill="auto"/>
        <w:spacing w:before="0" w:line="240" w:lineRule="auto"/>
        <w:ind w:right="-77" w:firstLine="720"/>
        <w:rPr>
          <w:sz w:val="28"/>
          <w:szCs w:val="28"/>
        </w:rPr>
      </w:pPr>
      <w:r w:rsidRPr="00231642">
        <w:rPr>
          <w:sz w:val="28"/>
          <w:szCs w:val="28"/>
        </w:rPr>
        <w:t xml:space="preserve">Задания: выучить названия простых интервалов, таблицу тоновой и </w:t>
      </w:r>
      <w:proofErr w:type="spellStart"/>
      <w:r w:rsidRPr="00231642">
        <w:rPr>
          <w:sz w:val="28"/>
          <w:szCs w:val="28"/>
        </w:rPr>
        <w:t>ступеневой</w:t>
      </w:r>
      <w:proofErr w:type="spellEnd"/>
      <w:r w:rsidRPr="00231642">
        <w:rPr>
          <w:sz w:val="28"/>
          <w:szCs w:val="28"/>
        </w:rPr>
        <w:t xml:space="preserve"> величин интервалов; построить от звуков фа и фа диез простые диатонические интервалы в гармоническом виде; на основе интервалов, построенных от звука фа, записать увеличенные и уменьшенные интервалы; играть на фортепиано цепочки секунд, терций, кварт и квинт с названием качества интервалов (</w:t>
      </w:r>
      <w:proofErr w:type="spellStart"/>
      <w:r w:rsidRPr="00231642">
        <w:rPr>
          <w:sz w:val="28"/>
          <w:szCs w:val="28"/>
        </w:rPr>
        <w:t>м.</w:t>
      </w:r>
      <w:proofErr w:type="gramStart"/>
      <w:r w:rsidRPr="00231642">
        <w:rPr>
          <w:sz w:val="28"/>
          <w:szCs w:val="28"/>
        </w:rPr>
        <w:t>,б</w:t>
      </w:r>
      <w:proofErr w:type="gramEnd"/>
      <w:r w:rsidRPr="00231642">
        <w:rPr>
          <w:sz w:val="28"/>
          <w:szCs w:val="28"/>
        </w:rPr>
        <w:t>.,ч.,ув.,ум</w:t>
      </w:r>
      <w:proofErr w:type="spellEnd"/>
      <w:r w:rsidRPr="00231642">
        <w:rPr>
          <w:sz w:val="28"/>
          <w:szCs w:val="28"/>
        </w:rPr>
        <w:t>.); устно строить цепочки терций, кварт и квинт; проанализировать интервальный состав мелодии №38 из учебника Сольфеджио, подчеркнуть скачки в мелодии; сделать обращения интервалов ми-соль, си-ля, ре-ля бемоль, ре диез-си, подписать названия, подчеркнуть диссонансы.</w:t>
      </w:r>
    </w:p>
    <w:p w:rsidR="00292C82" w:rsidRPr="00231642" w:rsidRDefault="00292C82" w:rsidP="00935C97">
      <w:pPr>
        <w:pStyle w:val="a7"/>
        <w:shd w:val="clear" w:color="auto" w:fill="auto"/>
        <w:spacing w:before="0" w:line="240" w:lineRule="auto"/>
        <w:ind w:right="-77" w:firstLine="0"/>
        <w:jc w:val="left"/>
        <w:rPr>
          <w:rStyle w:val="4"/>
          <w:bCs/>
          <w:sz w:val="28"/>
          <w:szCs w:val="28"/>
        </w:rPr>
      </w:pPr>
    </w:p>
    <w:p w:rsidR="00292C82" w:rsidRPr="00231642" w:rsidRDefault="00292C82" w:rsidP="00935C97">
      <w:pPr>
        <w:pStyle w:val="a7"/>
        <w:shd w:val="clear" w:color="auto" w:fill="auto"/>
        <w:spacing w:before="0" w:line="240" w:lineRule="auto"/>
        <w:ind w:right="-77" w:firstLine="0"/>
        <w:jc w:val="left"/>
        <w:rPr>
          <w:sz w:val="28"/>
          <w:szCs w:val="28"/>
        </w:rPr>
      </w:pPr>
      <w:r w:rsidRPr="00231642">
        <w:rPr>
          <w:rStyle w:val="4"/>
          <w:bCs/>
          <w:sz w:val="28"/>
          <w:szCs w:val="28"/>
        </w:rPr>
        <w:t>Тема 6. Лад и тональность.</w:t>
      </w:r>
    </w:p>
    <w:p w:rsidR="00292C82" w:rsidRPr="00231642" w:rsidRDefault="00292C82" w:rsidP="00935C97">
      <w:pPr>
        <w:pStyle w:val="a7"/>
        <w:shd w:val="clear" w:color="auto" w:fill="auto"/>
        <w:spacing w:before="0" w:line="240" w:lineRule="auto"/>
        <w:ind w:right="-77" w:firstLine="0"/>
        <w:rPr>
          <w:sz w:val="28"/>
          <w:szCs w:val="28"/>
        </w:rPr>
      </w:pPr>
      <w:proofErr w:type="gramStart"/>
      <w:r w:rsidRPr="00231642">
        <w:rPr>
          <w:sz w:val="28"/>
          <w:szCs w:val="28"/>
        </w:rPr>
        <w:t>Задания: выучить определения лада, устойчивых и неустойчивых ступеней, названия ступеней лада; строение натуральных мажора и минора; построить, играть на фортепиано, интонировать звукоряды мажора и минора от звуков до и ре, подчеркнуть главные ступени лада; от звука до построить гармонические и мелодические виды мажора и минора; выучить наизусть порядок появления диезов и бемолей при ключе;</w:t>
      </w:r>
      <w:proofErr w:type="gramEnd"/>
      <w:r w:rsidRPr="00231642">
        <w:rPr>
          <w:sz w:val="28"/>
          <w:szCs w:val="28"/>
        </w:rPr>
        <w:t xml:space="preserve"> </w:t>
      </w:r>
      <w:proofErr w:type="gramStart"/>
      <w:r w:rsidRPr="00231642">
        <w:rPr>
          <w:sz w:val="28"/>
          <w:szCs w:val="28"/>
        </w:rPr>
        <w:t>выучить количество ключевых знаков в мажорных тональностях; записать ключевые знаки в тональностях ре мажор, фа диез мажор, ми бемоль мажор, соль бемоль мажор; найти параллельные тональности к предложенным выше; назвать одноименные тональности предложенным выше; определить тональность музыкального произведения (для анализа использовать произведения из репертуара по музыкальному инструменту);</w:t>
      </w:r>
      <w:proofErr w:type="gramEnd"/>
      <w:r w:rsidRPr="00231642">
        <w:rPr>
          <w:sz w:val="28"/>
          <w:szCs w:val="28"/>
        </w:rPr>
        <w:t xml:space="preserve"> записать главные ступени в тональностях ре мажор, си бемоль мажор, соль минор, си минор.</w:t>
      </w:r>
    </w:p>
    <w:p w:rsidR="00292C82" w:rsidRPr="00231642" w:rsidRDefault="00292C82" w:rsidP="00692B43">
      <w:pPr>
        <w:pStyle w:val="a7"/>
        <w:shd w:val="clear" w:color="auto" w:fill="auto"/>
        <w:spacing w:before="0"/>
        <w:ind w:right="-77" w:firstLine="0"/>
        <w:jc w:val="left"/>
        <w:rPr>
          <w:rStyle w:val="4"/>
          <w:bCs/>
          <w:sz w:val="28"/>
          <w:szCs w:val="28"/>
        </w:rPr>
      </w:pPr>
    </w:p>
    <w:p w:rsidR="00292C82" w:rsidRPr="00231642" w:rsidRDefault="00292C82" w:rsidP="00692B43">
      <w:pPr>
        <w:pStyle w:val="a7"/>
        <w:shd w:val="clear" w:color="auto" w:fill="auto"/>
        <w:spacing w:before="0"/>
        <w:ind w:right="-77" w:firstLine="0"/>
        <w:jc w:val="left"/>
        <w:rPr>
          <w:sz w:val="28"/>
          <w:szCs w:val="28"/>
        </w:rPr>
      </w:pPr>
      <w:r w:rsidRPr="00231642">
        <w:rPr>
          <w:rStyle w:val="4"/>
          <w:bCs/>
          <w:sz w:val="28"/>
          <w:szCs w:val="28"/>
        </w:rPr>
        <w:t>Тема 7. Аккорд.</w:t>
      </w:r>
    </w:p>
    <w:p w:rsidR="00292C82" w:rsidRPr="00231642" w:rsidRDefault="00292C82" w:rsidP="00692B43">
      <w:pPr>
        <w:pStyle w:val="a7"/>
        <w:shd w:val="clear" w:color="auto" w:fill="auto"/>
        <w:spacing w:before="0"/>
        <w:ind w:right="-77" w:firstLine="720"/>
        <w:rPr>
          <w:sz w:val="28"/>
          <w:szCs w:val="28"/>
        </w:rPr>
      </w:pPr>
      <w:r w:rsidRPr="00231642">
        <w:rPr>
          <w:sz w:val="28"/>
          <w:szCs w:val="28"/>
        </w:rPr>
        <w:t xml:space="preserve">Задания: выучить основные понятия: аккорд, трезвучие, септаккорд, строение трезвучий и их обращений, строение </w:t>
      </w:r>
      <w:proofErr w:type="spellStart"/>
      <w:r w:rsidRPr="00231642">
        <w:rPr>
          <w:sz w:val="28"/>
          <w:szCs w:val="28"/>
        </w:rPr>
        <w:t>доминантсептаккорда</w:t>
      </w:r>
      <w:proofErr w:type="spellEnd"/>
      <w:r w:rsidRPr="00231642">
        <w:rPr>
          <w:sz w:val="28"/>
          <w:szCs w:val="28"/>
        </w:rPr>
        <w:t xml:space="preserve">; построить </w:t>
      </w:r>
      <w:r w:rsidRPr="00231642">
        <w:rPr>
          <w:sz w:val="28"/>
          <w:szCs w:val="28"/>
        </w:rPr>
        <w:lastRenderedPageBreak/>
        <w:t xml:space="preserve">от звука ре все виды трезвучий, играть на фортепиано эти трезвучия с обращениями, называя вид аккорда; построить в тональности ре мажор главные трезвучия лада и их обращения; записать последовательность аккордов </w:t>
      </w:r>
      <w:r w:rsidRPr="00231642">
        <w:rPr>
          <w:sz w:val="28"/>
          <w:szCs w:val="28"/>
          <w:lang w:val="en-US"/>
        </w:rPr>
        <w:t>T</w:t>
      </w:r>
      <w:r w:rsidRPr="00231642">
        <w:rPr>
          <w:sz w:val="28"/>
          <w:szCs w:val="28"/>
        </w:rPr>
        <w:t>-</w:t>
      </w:r>
      <w:r w:rsidRPr="00231642">
        <w:rPr>
          <w:sz w:val="28"/>
          <w:szCs w:val="28"/>
          <w:lang w:val="en-US"/>
        </w:rPr>
        <w:t>S</w:t>
      </w:r>
      <w:r w:rsidRPr="00231642">
        <w:rPr>
          <w:sz w:val="28"/>
          <w:szCs w:val="28"/>
        </w:rPr>
        <w:t>-</w:t>
      </w:r>
      <w:r w:rsidRPr="00231642">
        <w:rPr>
          <w:sz w:val="28"/>
          <w:szCs w:val="28"/>
          <w:lang w:val="en-US"/>
        </w:rPr>
        <w:t>T</w:t>
      </w:r>
      <w:r w:rsidRPr="00231642">
        <w:rPr>
          <w:sz w:val="28"/>
          <w:szCs w:val="28"/>
        </w:rPr>
        <w:t xml:space="preserve">, </w:t>
      </w:r>
      <w:r w:rsidRPr="00231642">
        <w:rPr>
          <w:sz w:val="28"/>
          <w:szCs w:val="28"/>
          <w:lang w:val="en-US"/>
        </w:rPr>
        <w:t>T</w:t>
      </w:r>
      <w:r w:rsidRPr="00231642">
        <w:rPr>
          <w:sz w:val="28"/>
          <w:szCs w:val="28"/>
        </w:rPr>
        <w:t>-</w:t>
      </w:r>
      <w:r w:rsidRPr="00231642">
        <w:rPr>
          <w:sz w:val="28"/>
          <w:szCs w:val="28"/>
          <w:lang w:val="en-US"/>
        </w:rPr>
        <w:t>D</w:t>
      </w:r>
      <w:r w:rsidRPr="00231642">
        <w:rPr>
          <w:sz w:val="28"/>
          <w:szCs w:val="28"/>
        </w:rPr>
        <w:t>-</w:t>
      </w:r>
      <w:r w:rsidRPr="00231642">
        <w:rPr>
          <w:sz w:val="28"/>
          <w:szCs w:val="28"/>
          <w:lang w:val="en-US"/>
        </w:rPr>
        <w:t>T</w:t>
      </w:r>
      <w:r w:rsidRPr="00231642">
        <w:rPr>
          <w:sz w:val="28"/>
          <w:szCs w:val="28"/>
        </w:rPr>
        <w:t xml:space="preserve">; записать последовательность аккордов </w:t>
      </w:r>
      <w:r w:rsidRPr="00231642">
        <w:rPr>
          <w:sz w:val="28"/>
          <w:szCs w:val="28"/>
          <w:lang w:val="en-US"/>
        </w:rPr>
        <w:t>T</w:t>
      </w:r>
      <w:r w:rsidRPr="00231642">
        <w:rPr>
          <w:sz w:val="28"/>
          <w:szCs w:val="28"/>
          <w:vertAlign w:val="subscript"/>
        </w:rPr>
        <w:t>5</w:t>
      </w:r>
      <w:r w:rsidRPr="00231642">
        <w:rPr>
          <w:sz w:val="28"/>
          <w:szCs w:val="28"/>
        </w:rPr>
        <w:t>\</w:t>
      </w:r>
      <w:r w:rsidRPr="00231642">
        <w:rPr>
          <w:sz w:val="28"/>
          <w:szCs w:val="28"/>
          <w:vertAlign w:val="subscript"/>
        </w:rPr>
        <w:t>3</w:t>
      </w:r>
      <w:r w:rsidRPr="00231642">
        <w:rPr>
          <w:sz w:val="28"/>
          <w:szCs w:val="28"/>
        </w:rPr>
        <w:t>-</w:t>
      </w:r>
      <w:r w:rsidRPr="00231642">
        <w:rPr>
          <w:sz w:val="28"/>
          <w:szCs w:val="28"/>
          <w:lang w:val="en-US"/>
        </w:rPr>
        <w:t>S</w:t>
      </w:r>
      <w:r w:rsidRPr="00231642">
        <w:rPr>
          <w:sz w:val="28"/>
          <w:szCs w:val="28"/>
        </w:rPr>
        <w:t>6\4-</w:t>
      </w:r>
      <w:r w:rsidRPr="00231642">
        <w:rPr>
          <w:sz w:val="28"/>
          <w:szCs w:val="28"/>
          <w:lang w:val="en-US"/>
        </w:rPr>
        <w:t>D</w:t>
      </w:r>
      <w:r w:rsidRPr="00231642">
        <w:rPr>
          <w:sz w:val="28"/>
          <w:szCs w:val="28"/>
          <w:vertAlign w:val="subscript"/>
        </w:rPr>
        <w:t>6</w:t>
      </w:r>
      <w:r w:rsidRPr="00231642">
        <w:rPr>
          <w:sz w:val="28"/>
          <w:szCs w:val="28"/>
        </w:rPr>
        <w:t>- Т</w:t>
      </w:r>
      <w:r w:rsidRPr="00231642">
        <w:rPr>
          <w:sz w:val="28"/>
          <w:szCs w:val="28"/>
          <w:vertAlign w:val="subscript"/>
        </w:rPr>
        <w:t>5</w:t>
      </w:r>
      <w:r w:rsidRPr="00231642">
        <w:rPr>
          <w:sz w:val="28"/>
          <w:szCs w:val="28"/>
        </w:rPr>
        <w:t>\</w:t>
      </w:r>
      <w:r w:rsidRPr="00231642">
        <w:rPr>
          <w:sz w:val="28"/>
          <w:szCs w:val="28"/>
          <w:vertAlign w:val="subscript"/>
        </w:rPr>
        <w:t>3</w:t>
      </w:r>
      <w:r w:rsidRPr="00231642">
        <w:rPr>
          <w:sz w:val="28"/>
          <w:szCs w:val="28"/>
        </w:rPr>
        <w:t>, играть, используя различные виды гармонической фигурации;</w:t>
      </w:r>
    </w:p>
    <w:p w:rsidR="00292C82" w:rsidRPr="00231642" w:rsidRDefault="00292C82" w:rsidP="00692B43">
      <w:pPr>
        <w:pStyle w:val="a7"/>
        <w:shd w:val="clear" w:color="auto" w:fill="auto"/>
        <w:spacing w:before="0"/>
        <w:ind w:right="-77" w:firstLine="0"/>
        <w:rPr>
          <w:sz w:val="28"/>
          <w:szCs w:val="28"/>
        </w:rPr>
      </w:pPr>
      <w:r w:rsidRPr="00231642">
        <w:rPr>
          <w:sz w:val="28"/>
          <w:szCs w:val="28"/>
        </w:rPr>
        <w:t>анализируя мелодии № 44, 110 из учебника Сольфеджио, определить по звукам каких аккордов движется мелодия; построить в тональностях фа мажор и ре минор Д</w:t>
      </w:r>
      <w:proofErr w:type="gramStart"/>
      <w:r w:rsidRPr="00231642">
        <w:rPr>
          <w:sz w:val="28"/>
          <w:szCs w:val="28"/>
          <w:vertAlign w:val="subscript"/>
        </w:rPr>
        <w:t>7</w:t>
      </w:r>
      <w:proofErr w:type="gramEnd"/>
      <w:r w:rsidRPr="00231642">
        <w:rPr>
          <w:sz w:val="28"/>
          <w:szCs w:val="28"/>
        </w:rPr>
        <w:t>.</w:t>
      </w:r>
    </w:p>
    <w:p w:rsidR="00292C82" w:rsidRPr="00231642" w:rsidRDefault="00292C82" w:rsidP="00692B43">
      <w:pPr>
        <w:pStyle w:val="a7"/>
        <w:shd w:val="clear" w:color="auto" w:fill="auto"/>
        <w:spacing w:before="0"/>
        <w:ind w:right="-77" w:firstLine="0"/>
        <w:rPr>
          <w:rStyle w:val="8"/>
          <w:bCs/>
          <w:sz w:val="28"/>
          <w:szCs w:val="28"/>
        </w:rPr>
      </w:pPr>
    </w:p>
    <w:p w:rsidR="00292C82" w:rsidRPr="00231642" w:rsidRDefault="00292C82" w:rsidP="00692B43">
      <w:pPr>
        <w:pStyle w:val="a7"/>
        <w:shd w:val="clear" w:color="auto" w:fill="auto"/>
        <w:spacing w:before="0"/>
        <w:ind w:right="-77" w:firstLine="0"/>
        <w:rPr>
          <w:sz w:val="28"/>
          <w:szCs w:val="28"/>
        </w:rPr>
      </w:pPr>
      <w:r w:rsidRPr="00231642">
        <w:rPr>
          <w:rStyle w:val="8"/>
          <w:bCs/>
          <w:sz w:val="28"/>
          <w:szCs w:val="28"/>
        </w:rPr>
        <w:t>Тема 8. Мелодия.</w:t>
      </w:r>
    </w:p>
    <w:p w:rsidR="00292C82" w:rsidRPr="00231642" w:rsidRDefault="00292C82" w:rsidP="00692B43">
      <w:pPr>
        <w:pStyle w:val="a7"/>
        <w:shd w:val="clear" w:color="auto" w:fill="auto"/>
        <w:spacing w:before="0"/>
        <w:ind w:right="-77" w:firstLine="680"/>
        <w:rPr>
          <w:sz w:val="28"/>
          <w:szCs w:val="28"/>
        </w:rPr>
      </w:pPr>
      <w:r w:rsidRPr="00231642">
        <w:rPr>
          <w:sz w:val="28"/>
          <w:szCs w:val="28"/>
        </w:rPr>
        <w:t>Задания: играть на фортепиано и анализировать мелодии № 259, 217 из учебника Сольфеджио (тональность, интервальный состав, виды мелодического движения, особенности ритма, метр, размер, кульминация); прочитать §58, 59 учебника.</w:t>
      </w:r>
    </w:p>
    <w:p w:rsidR="00292C82" w:rsidRPr="00231642" w:rsidRDefault="00292C82" w:rsidP="00692B43">
      <w:pPr>
        <w:pStyle w:val="a7"/>
        <w:shd w:val="clear" w:color="auto" w:fill="auto"/>
        <w:spacing w:before="0"/>
        <w:ind w:right="-77" w:firstLine="0"/>
        <w:jc w:val="left"/>
        <w:rPr>
          <w:rStyle w:val="8"/>
          <w:bCs/>
          <w:sz w:val="28"/>
          <w:szCs w:val="28"/>
        </w:rPr>
      </w:pPr>
    </w:p>
    <w:p w:rsidR="00292C82" w:rsidRPr="00231642" w:rsidRDefault="00292C82" w:rsidP="00692B43">
      <w:pPr>
        <w:pStyle w:val="a7"/>
        <w:shd w:val="clear" w:color="auto" w:fill="auto"/>
        <w:spacing w:before="0"/>
        <w:ind w:right="-77" w:firstLine="0"/>
        <w:jc w:val="left"/>
        <w:rPr>
          <w:sz w:val="28"/>
          <w:szCs w:val="28"/>
        </w:rPr>
      </w:pPr>
      <w:r w:rsidRPr="00231642">
        <w:rPr>
          <w:rStyle w:val="8"/>
          <w:bCs/>
          <w:sz w:val="28"/>
          <w:szCs w:val="28"/>
        </w:rPr>
        <w:t>Тема 9. Музыкальный синтаксис.</w:t>
      </w:r>
    </w:p>
    <w:p w:rsidR="00292C82" w:rsidRPr="00231642" w:rsidRDefault="00292C82" w:rsidP="00692B43">
      <w:pPr>
        <w:pStyle w:val="a7"/>
        <w:shd w:val="clear" w:color="auto" w:fill="auto"/>
        <w:spacing w:before="0"/>
        <w:ind w:right="-77" w:firstLine="680"/>
        <w:jc w:val="left"/>
        <w:rPr>
          <w:sz w:val="28"/>
          <w:szCs w:val="28"/>
        </w:rPr>
      </w:pPr>
      <w:r w:rsidRPr="00231642">
        <w:rPr>
          <w:sz w:val="28"/>
          <w:szCs w:val="28"/>
        </w:rPr>
        <w:t>Задания: прочитать §60 учебника, проанализировать мелодии № 259, 217 из учебника Сольфеджио с точки зрения музыкального синтаксиса. Время на самостоятельную работу студента - 1 час.</w:t>
      </w:r>
    </w:p>
    <w:p w:rsidR="00292C82" w:rsidRPr="00231642" w:rsidRDefault="00292C82" w:rsidP="00692B43">
      <w:pPr>
        <w:pStyle w:val="a7"/>
        <w:shd w:val="clear" w:color="auto" w:fill="auto"/>
        <w:spacing w:before="0"/>
        <w:ind w:right="-77" w:firstLine="0"/>
        <w:jc w:val="left"/>
        <w:rPr>
          <w:sz w:val="28"/>
          <w:szCs w:val="28"/>
        </w:rPr>
      </w:pPr>
      <w:r w:rsidRPr="00231642">
        <w:rPr>
          <w:sz w:val="28"/>
          <w:szCs w:val="28"/>
        </w:rPr>
        <w:t>Основные учебные пособия для выполнения самостоятельной работы -</w:t>
      </w:r>
    </w:p>
    <w:p w:rsidR="00292C82" w:rsidRPr="00231642" w:rsidRDefault="00292C82" w:rsidP="00692B43">
      <w:pPr>
        <w:pStyle w:val="a7"/>
        <w:shd w:val="clear" w:color="auto" w:fill="auto"/>
        <w:spacing w:before="0"/>
        <w:ind w:right="-77" w:hanging="340"/>
        <w:jc w:val="left"/>
        <w:rPr>
          <w:sz w:val="28"/>
          <w:szCs w:val="28"/>
        </w:rPr>
      </w:pPr>
      <w:r w:rsidRPr="00231642">
        <w:rPr>
          <w:sz w:val="28"/>
          <w:szCs w:val="28"/>
        </w:rPr>
        <w:t>Вахромеев В.А. Элементарная теория музыки - М.: Музыка, 1983,</w:t>
      </w:r>
    </w:p>
    <w:p w:rsidR="00292C82" w:rsidRPr="00231642" w:rsidRDefault="00292C82" w:rsidP="00692B43">
      <w:pPr>
        <w:pStyle w:val="a7"/>
        <w:shd w:val="clear" w:color="auto" w:fill="auto"/>
        <w:spacing w:before="0"/>
        <w:ind w:right="-77" w:hanging="340"/>
        <w:jc w:val="left"/>
        <w:rPr>
          <w:sz w:val="28"/>
          <w:szCs w:val="28"/>
        </w:rPr>
      </w:pPr>
      <w:r w:rsidRPr="00231642">
        <w:rPr>
          <w:sz w:val="28"/>
          <w:szCs w:val="28"/>
        </w:rPr>
        <w:t xml:space="preserve">Калмыков Б., </w:t>
      </w:r>
      <w:proofErr w:type="spellStart"/>
      <w:r w:rsidRPr="00231642">
        <w:rPr>
          <w:sz w:val="28"/>
          <w:szCs w:val="28"/>
        </w:rPr>
        <w:t>Фридкин</w:t>
      </w:r>
      <w:proofErr w:type="spellEnd"/>
      <w:r w:rsidRPr="00231642">
        <w:rPr>
          <w:sz w:val="28"/>
          <w:szCs w:val="28"/>
        </w:rPr>
        <w:t xml:space="preserve"> Г. Сольфеджио, часть первая - М.: Музыка, 1988.</w:t>
      </w:r>
    </w:p>
    <w:p w:rsidR="00292C82" w:rsidRPr="0094122D" w:rsidRDefault="00292C82">
      <w:pPr>
        <w:spacing w:after="160" w:line="259" w:lineRule="auto"/>
        <w:rPr>
          <w:rFonts w:ascii="Times New Roman" w:hAnsi="Times New Roman"/>
          <w:b/>
          <w:bCs/>
          <w:caps/>
          <w:kern w:val="28"/>
          <w:sz w:val="28"/>
          <w:szCs w:val="28"/>
          <w:lang w:eastAsia="hi-IN" w:bidi="hi-IN"/>
        </w:rPr>
      </w:pPr>
      <w:bookmarkStart w:id="17" w:name="_Toc183512820"/>
    </w:p>
    <w:p w:rsidR="00292C82" w:rsidRPr="0094122D" w:rsidRDefault="00935C97" w:rsidP="00935C97">
      <w:pPr>
        <w:pStyle w:val="1"/>
        <w:spacing w:before="0" w:after="0"/>
        <w:jc w:val="center"/>
        <w:rPr>
          <w:rFonts w:ascii="Times New Roman" w:hAnsi="Times New Roman" w:cs="Times New Roman"/>
          <w:caps/>
          <w:kern w:val="28"/>
          <w:sz w:val="28"/>
          <w:szCs w:val="28"/>
        </w:rPr>
      </w:pPr>
      <w:bookmarkStart w:id="18" w:name="_Toc237276955"/>
      <w:bookmarkStart w:id="19" w:name="_Toc237277036"/>
      <w:bookmarkStart w:id="20" w:name="_Toc239669686"/>
      <w:r>
        <w:rPr>
          <w:rFonts w:ascii="Times New Roman" w:hAnsi="Times New Roman" w:cs="Times New Roman"/>
          <w:caps/>
          <w:kern w:val="28"/>
          <w:sz w:val="28"/>
          <w:szCs w:val="28"/>
        </w:rPr>
        <w:t xml:space="preserve">4. </w:t>
      </w:r>
      <w:r w:rsidR="00292C82" w:rsidRPr="0094122D">
        <w:rPr>
          <w:rFonts w:ascii="Times New Roman" w:hAnsi="Times New Roman" w:cs="Times New Roman"/>
          <w:caps/>
          <w:kern w:val="28"/>
          <w:sz w:val="28"/>
          <w:szCs w:val="28"/>
        </w:rPr>
        <w:t>Контроль и оценка результатов освоения курса</w:t>
      </w:r>
      <w:bookmarkEnd w:id="17"/>
      <w:bookmarkEnd w:id="18"/>
      <w:bookmarkEnd w:id="19"/>
      <w:bookmarkEnd w:id="20"/>
    </w:p>
    <w:p w:rsidR="00292C82" w:rsidRPr="0094122D" w:rsidRDefault="00292C82" w:rsidP="00935C97">
      <w:pPr>
        <w:spacing w:after="0" w:line="240" w:lineRule="auto"/>
        <w:rPr>
          <w:rFonts w:ascii="Times New Roman" w:hAnsi="Times New Roman"/>
          <w:lang w:eastAsia="hi-IN" w:bidi="hi-IN"/>
        </w:rPr>
      </w:pPr>
    </w:p>
    <w:p w:rsidR="00231642" w:rsidRPr="00231642" w:rsidRDefault="00231642" w:rsidP="00935C97">
      <w:pPr>
        <w:spacing w:after="0" w:line="240" w:lineRule="auto"/>
        <w:ind w:firstLine="709"/>
        <w:jc w:val="both"/>
        <w:rPr>
          <w:rFonts w:ascii="Times New Roman" w:hAnsi="Times New Roman"/>
          <w:sz w:val="28"/>
          <w:szCs w:val="28"/>
        </w:rPr>
      </w:pPr>
      <w:proofErr w:type="spellStart"/>
      <w:r w:rsidRPr="00231642">
        <w:rPr>
          <w:rFonts w:ascii="Times New Roman" w:hAnsi="Times New Roman"/>
          <w:b/>
          <w:sz w:val="28"/>
          <w:szCs w:val="28"/>
        </w:rPr>
        <w:t>Контрольи</w:t>
      </w:r>
      <w:proofErr w:type="spellEnd"/>
      <w:r w:rsidRPr="00231642">
        <w:rPr>
          <w:rFonts w:ascii="Times New Roman" w:hAnsi="Times New Roman"/>
          <w:b/>
          <w:sz w:val="28"/>
          <w:szCs w:val="28"/>
        </w:rPr>
        <w:t xml:space="preserve"> оценка</w:t>
      </w:r>
      <w:r w:rsidRPr="00231642">
        <w:rPr>
          <w:rFonts w:ascii="Times New Roman" w:hAnsi="Times New Roman"/>
          <w:sz w:val="28"/>
          <w:szCs w:val="28"/>
        </w:rPr>
        <w:t xml:space="preserve"> результатов освоения раздела МДК осуществляется преподавателем в процессе проведения учебных занятий, выполнения </w:t>
      </w:r>
      <w:proofErr w:type="gramStart"/>
      <w:r w:rsidRPr="00231642">
        <w:rPr>
          <w:rFonts w:ascii="Times New Roman" w:hAnsi="Times New Roman"/>
          <w:sz w:val="28"/>
          <w:szCs w:val="28"/>
        </w:rPr>
        <w:t>обучающимися</w:t>
      </w:r>
      <w:proofErr w:type="gramEnd"/>
      <w:r w:rsidRPr="00231642">
        <w:rPr>
          <w:rFonts w:ascii="Times New Roman" w:hAnsi="Times New Roman"/>
          <w:sz w:val="28"/>
          <w:szCs w:val="28"/>
        </w:rPr>
        <w:t xml:space="preserve"> освоенных заданий.</w:t>
      </w:r>
    </w:p>
    <w:p w:rsidR="00292C82" w:rsidRPr="0094122D" w:rsidRDefault="00292C82" w:rsidP="00935C97">
      <w:pPr>
        <w:autoSpaceDN w:val="0"/>
        <w:spacing w:after="0" w:line="240" w:lineRule="auto"/>
        <w:ind w:firstLine="709"/>
        <w:jc w:val="both"/>
        <w:rPr>
          <w:rFonts w:ascii="Times New Roman" w:hAnsi="Times New Roman"/>
          <w:sz w:val="28"/>
          <w:szCs w:val="28"/>
          <w:lang w:eastAsia="ru-RU"/>
        </w:rPr>
      </w:pPr>
      <w:r w:rsidRPr="0094122D">
        <w:rPr>
          <w:rFonts w:ascii="Times New Roman" w:hAnsi="Times New Roman"/>
          <w:sz w:val="28"/>
          <w:szCs w:val="28"/>
          <w:lang w:eastAsia="ru-RU"/>
        </w:rPr>
        <w:t>Контроль знаний и умений студентов – важнейший элемент учебного процесса, помогающий осуществить качественную подготовку специалиста.</w:t>
      </w:r>
    </w:p>
    <w:p w:rsidR="00231642" w:rsidRDefault="00231642" w:rsidP="00935C97">
      <w:pPr>
        <w:autoSpaceDN w:val="0"/>
        <w:spacing w:after="0" w:line="240" w:lineRule="auto"/>
        <w:ind w:firstLine="709"/>
        <w:jc w:val="both"/>
        <w:rPr>
          <w:rFonts w:ascii="Times New Roman" w:hAnsi="Times New Roman"/>
          <w:sz w:val="28"/>
          <w:szCs w:val="28"/>
          <w:lang w:eastAsia="ru-RU"/>
        </w:rPr>
      </w:pPr>
    </w:p>
    <w:p w:rsidR="00292C82" w:rsidRPr="0094122D" w:rsidRDefault="00292C82" w:rsidP="00935C97">
      <w:pPr>
        <w:autoSpaceDN w:val="0"/>
        <w:spacing w:after="0" w:line="240" w:lineRule="auto"/>
        <w:ind w:firstLine="709"/>
        <w:jc w:val="both"/>
        <w:rPr>
          <w:rFonts w:ascii="Times New Roman" w:hAnsi="Times New Roman"/>
          <w:sz w:val="28"/>
          <w:szCs w:val="28"/>
          <w:lang w:eastAsia="ru-RU"/>
        </w:rPr>
      </w:pPr>
      <w:r w:rsidRPr="0094122D">
        <w:rPr>
          <w:rFonts w:ascii="Times New Roman" w:hAnsi="Times New Roman"/>
          <w:sz w:val="28"/>
          <w:szCs w:val="28"/>
          <w:lang w:eastAsia="ru-RU"/>
        </w:rPr>
        <w:t>Контроль позволяет установить между преподавателем и студентом «обратную связь», что дает возможность оценивать динамику освоения учебного материала, уровень знаний, умений и навыков, анализировать и корректировать методику преподавания.</w:t>
      </w:r>
    </w:p>
    <w:p w:rsidR="00292C82" w:rsidRDefault="00292C82" w:rsidP="00935C97">
      <w:pPr>
        <w:spacing w:after="0" w:line="240" w:lineRule="auto"/>
        <w:ind w:firstLine="709"/>
        <w:jc w:val="both"/>
        <w:rPr>
          <w:rFonts w:ascii="Times New Roman" w:hAnsi="Times New Roman"/>
          <w:sz w:val="28"/>
          <w:szCs w:val="28"/>
        </w:rPr>
      </w:pPr>
    </w:p>
    <w:p w:rsidR="00231642" w:rsidRPr="00231642" w:rsidRDefault="00231642" w:rsidP="00935C97">
      <w:pPr>
        <w:spacing w:after="0" w:line="240" w:lineRule="auto"/>
        <w:ind w:firstLine="709"/>
        <w:jc w:val="both"/>
        <w:rPr>
          <w:rFonts w:ascii="Times New Roman" w:hAnsi="Times New Roman"/>
          <w:sz w:val="28"/>
          <w:szCs w:val="28"/>
        </w:rPr>
      </w:pPr>
      <w:r w:rsidRPr="00231642">
        <w:rPr>
          <w:rFonts w:ascii="Times New Roman" w:hAnsi="Times New Roman"/>
          <w:sz w:val="28"/>
          <w:szCs w:val="28"/>
        </w:rPr>
        <w:t xml:space="preserve">Контроль охватывает весь объем содержания учебного раздела: </w:t>
      </w:r>
      <w:r>
        <w:rPr>
          <w:rFonts w:ascii="Times New Roman" w:hAnsi="Times New Roman"/>
          <w:sz w:val="28"/>
          <w:szCs w:val="28"/>
        </w:rPr>
        <w:t>52</w:t>
      </w:r>
      <w:r w:rsidRPr="00231642">
        <w:rPr>
          <w:rFonts w:ascii="Times New Roman" w:hAnsi="Times New Roman"/>
          <w:sz w:val="28"/>
          <w:szCs w:val="28"/>
        </w:rPr>
        <w:t xml:space="preserve"> час</w:t>
      </w:r>
      <w:r>
        <w:rPr>
          <w:rFonts w:ascii="Times New Roman" w:hAnsi="Times New Roman"/>
          <w:sz w:val="28"/>
          <w:szCs w:val="28"/>
        </w:rPr>
        <w:t>а</w:t>
      </w:r>
      <w:r w:rsidRPr="00231642">
        <w:rPr>
          <w:rFonts w:ascii="Times New Roman" w:hAnsi="Times New Roman"/>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3"/>
        <w:gridCol w:w="5315"/>
        <w:gridCol w:w="2566"/>
      </w:tblGrid>
      <w:tr w:rsidR="00231642" w:rsidRPr="00231642" w:rsidTr="00304ABB">
        <w:trPr>
          <w:trHeight w:val="20"/>
        </w:trPr>
        <w:tc>
          <w:tcPr>
            <w:tcW w:w="1001" w:type="pct"/>
            <w:vAlign w:val="center"/>
          </w:tcPr>
          <w:p w:rsidR="00231642" w:rsidRPr="00231642" w:rsidRDefault="00231642" w:rsidP="00935C97">
            <w:pPr>
              <w:spacing w:after="0" w:line="240" w:lineRule="auto"/>
              <w:jc w:val="center"/>
              <w:rPr>
                <w:rFonts w:ascii="Times New Roman" w:hAnsi="Times New Roman"/>
                <w:b/>
                <w:bCs/>
                <w:kern w:val="3"/>
                <w:lang w:eastAsia="zh-CN"/>
              </w:rPr>
            </w:pPr>
            <w:r w:rsidRPr="00231642">
              <w:rPr>
                <w:rFonts w:ascii="Times New Roman" w:hAnsi="Times New Roman"/>
                <w:b/>
                <w:bCs/>
              </w:rPr>
              <w:t>Результаты обучения</w:t>
            </w:r>
          </w:p>
        </w:tc>
        <w:tc>
          <w:tcPr>
            <w:tcW w:w="2697" w:type="pct"/>
            <w:vAlign w:val="center"/>
          </w:tcPr>
          <w:p w:rsidR="00231642" w:rsidRPr="00231642" w:rsidRDefault="00231642" w:rsidP="00935C97">
            <w:pPr>
              <w:spacing w:after="0" w:line="240" w:lineRule="auto"/>
              <w:jc w:val="center"/>
              <w:rPr>
                <w:rFonts w:ascii="Times New Roman" w:hAnsi="Times New Roman"/>
                <w:b/>
                <w:bCs/>
                <w:kern w:val="3"/>
                <w:lang w:eastAsia="zh-CN"/>
              </w:rPr>
            </w:pPr>
            <w:r w:rsidRPr="00231642">
              <w:rPr>
                <w:rFonts w:ascii="Times New Roman" w:hAnsi="Times New Roman"/>
                <w:b/>
                <w:bCs/>
              </w:rPr>
              <w:t>Критерии оценки</w:t>
            </w:r>
          </w:p>
        </w:tc>
        <w:tc>
          <w:tcPr>
            <w:tcW w:w="1303" w:type="pct"/>
            <w:vAlign w:val="center"/>
          </w:tcPr>
          <w:p w:rsidR="00231642" w:rsidRPr="00231642" w:rsidRDefault="00231642" w:rsidP="00935C97">
            <w:pPr>
              <w:spacing w:after="0" w:line="240" w:lineRule="auto"/>
              <w:jc w:val="center"/>
              <w:rPr>
                <w:rFonts w:ascii="Times New Roman" w:hAnsi="Times New Roman"/>
                <w:b/>
                <w:bCs/>
                <w:kern w:val="3"/>
                <w:lang w:eastAsia="zh-CN"/>
              </w:rPr>
            </w:pPr>
            <w:r w:rsidRPr="00231642">
              <w:rPr>
                <w:rFonts w:ascii="Times New Roman" w:hAnsi="Times New Roman"/>
                <w:b/>
                <w:bCs/>
              </w:rPr>
              <w:t>Формы и методы оценки</w:t>
            </w:r>
          </w:p>
        </w:tc>
      </w:tr>
      <w:tr w:rsidR="00231642" w:rsidRPr="00231642" w:rsidTr="00304ABB">
        <w:trPr>
          <w:trHeight w:val="1932"/>
        </w:trPr>
        <w:tc>
          <w:tcPr>
            <w:tcW w:w="1001" w:type="pct"/>
          </w:tcPr>
          <w:p w:rsidR="00231642" w:rsidRPr="00231642" w:rsidRDefault="00231642" w:rsidP="00935C97">
            <w:pPr>
              <w:spacing w:after="0" w:line="240" w:lineRule="auto"/>
              <w:rPr>
                <w:rFonts w:ascii="Times New Roman" w:hAnsi="Times New Roman"/>
              </w:rPr>
            </w:pPr>
          </w:p>
          <w:p w:rsidR="00231642" w:rsidRPr="00231642" w:rsidRDefault="00231642" w:rsidP="00935C97">
            <w:pPr>
              <w:spacing w:after="0" w:line="240" w:lineRule="auto"/>
              <w:rPr>
                <w:rFonts w:ascii="Times New Roman" w:hAnsi="Times New Roman"/>
              </w:rPr>
            </w:pPr>
            <w:r w:rsidRPr="00231642">
              <w:rPr>
                <w:rFonts w:ascii="Times New Roman" w:hAnsi="Times New Roman"/>
              </w:rPr>
              <w:t xml:space="preserve">ОК 01 - ОК 09, </w:t>
            </w:r>
          </w:p>
          <w:p w:rsidR="00231642" w:rsidRPr="00231642" w:rsidRDefault="00231642" w:rsidP="00935C97">
            <w:pPr>
              <w:spacing w:after="0" w:line="240" w:lineRule="auto"/>
              <w:rPr>
                <w:rFonts w:ascii="Times New Roman" w:hAnsi="Times New Roman"/>
              </w:rPr>
            </w:pPr>
            <w:r w:rsidRPr="00231642">
              <w:rPr>
                <w:rFonts w:ascii="Times New Roman" w:hAnsi="Times New Roman"/>
              </w:rPr>
              <w:t xml:space="preserve">ПК 2.1 – ПК 2.5 </w:t>
            </w:r>
          </w:p>
        </w:tc>
        <w:tc>
          <w:tcPr>
            <w:tcW w:w="2697" w:type="pct"/>
          </w:tcPr>
          <w:p w:rsidR="00231642" w:rsidRPr="00231642" w:rsidRDefault="00231642" w:rsidP="00935C97">
            <w:pPr>
              <w:shd w:val="clear" w:color="auto" w:fill="FFFFFF"/>
              <w:tabs>
                <w:tab w:val="left" w:pos="154"/>
              </w:tabs>
              <w:spacing w:after="0" w:line="240" w:lineRule="auto"/>
              <w:ind w:firstLine="12"/>
              <w:jc w:val="both"/>
              <w:rPr>
                <w:rFonts w:ascii="Times New Roman" w:hAnsi="Times New Roman"/>
                <w:sz w:val="28"/>
                <w:szCs w:val="28"/>
              </w:rPr>
            </w:pPr>
            <w:r w:rsidRPr="00231642">
              <w:rPr>
                <w:rFonts w:ascii="Times New Roman" w:hAnsi="Times New Roman"/>
                <w:i/>
                <w:sz w:val="28"/>
                <w:szCs w:val="28"/>
              </w:rPr>
              <w:t xml:space="preserve">Программа контроля включает </w:t>
            </w:r>
            <w:r w:rsidRPr="00231642">
              <w:rPr>
                <w:rFonts w:ascii="Times New Roman" w:hAnsi="Times New Roman"/>
                <w:b/>
                <w:i/>
                <w:sz w:val="28"/>
                <w:szCs w:val="28"/>
              </w:rPr>
              <w:t>знания:</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 название и расположение на клавиатуре звуков различной высоты;</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ab/>
              <w:t>- знание октав на клавиатуре;</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ab/>
              <w:t>- знание основного деления длительностей и пауз;</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lastRenderedPageBreak/>
              <w:tab/>
              <w:t>- знание и понимание знаков, увеличивающих длительности нот и пауз;</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ab/>
              <w:t>- знание интервалов;</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 xml:space="preserve">          - знание простых, сложных и смешанных размеров;</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 xml:space="preserve">  - знание строения аккордов;</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 xml:space="preserve">  - знание видов мажора и минора;</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 xml:space="preserve">   - знание количества знаков в тональностях мажора и минора;</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 xml:space="preserve">   - знание темповых обозначений и динамических оттенков.</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p>
          <w:p w:rsidR="00231642" w:rsidRPr="00231642" w:rsidRDefault="00231642" w:rsidP="00935C97">
            <w:pPr>
              <w:shd w:val="clear" w:color="auto" w:fill="FFFFFF"/>
              <w:tabs>
                <w:tab w:val="left" w:pos="154"/>
              </w:tabs>
              <w:spacing w:after="0" w:line="240" w:lineRule="auto"/>
              <w:ind w:firstLine="12"/>
              <w:jc w:val="both"/>
              <w:rPr>
                <w:rFonts w:ascii="Times New Roman" w:hAnsi="Times New Roman"/>
                <w:i/>
                <w:sz w:val="28"/>
                <w:szCs w:val="28"/>
              </w:rPr>
            </w:pPr>
            <w:r w:rsidRPr="00231642">
              <w:rPr>
                <w:rFonts w:ascii="Times New Roman" w:hAnsi="Times New Roman"/>
                <w:i/>
                <w:sz w:val="28"/>
                <w:szCs w:val="28"/>
              </w:rPr>
              <w:t>Программа контроля включает</w:t>
            </w:r>
            <w:r w:rsidRPr="00231642">
              <w:rPr>
                <w:rFonts w:ascii="Times New Roman" w:hAnsi="Times New Roman"/>
                <w:b/>
                <w:i/>
                <w:sz w:val="28"/>
                <w:szCs w:val="28"/>
              </w:rPr>
              <w:t xml:space="preserve"> умения:</w:t>
            </w:r>
          </w:p>
          <w:p w:rsidR="00231642" w:rsidRPr="00231642" w:rsidRDefault="00231642" w:rsidP="00935C97">
            <w:pPr>
              <w:shd w:val="clear" w:color="auto" w:fill="FFFFFF"/>
              <w:tabs>
                <w:tab w:val="left" w:pos="154"/>
              </w:tabs>
              <w:spacing w:after="0" w:line="240" w:lineRule="auto"/>
              <w:ind w:firstLine="12"/>
              <w:jc w:val="both"/>
              <w:rPr>
                <w:rFonts w:ascii="Times New Roman" w:hAnsi="Times New Roman"/>
                <w:sz w:val="28"/>
                <w:szCs w:val="28"/>
              </w:rPr>
            </w:pPr>
            <w:r w:rsidRPr="00231642">
              <w:rPr>
                <w:rFonts w:ascii="Times New Roman" w:hAnsi="Times New Roman"/>
                <w:i/>
                <w:sz w:val="28"/>
                <w:szCs w:val="28"/>
              </w:rPr>
              <w:t xml:space="preserve">- </w:t>
            </w:r>
            <w:r w:rsidRPr="00231642">
              <w:rPr>
                <w:rFonts w:ascii="Times New Roman" w:hAnsi="Times New Roman"/>
                <w:sz w:val="28"/>
                <w:szCs w:val="28"/>
              </w:rPr>
              <w:t>умение находить энгармоническую замену звукам;</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ab/>
              <w:t>- умение строить, играть и определять на слух интервалы;</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ab/>
              <w:t>- умение определять интервальное строение мелодий;</w:t>
            </w:r>
          </w:p>
          <w:p w:rsidR="00231642" w:rsidRPr="00D915E2" w:rsidRDefault="00231642" w:rsidP="00935C97">
            <w:pPr>
              <w:pStyle w:val="a7"/>
              <w:shd w:val="clear" w:color="auto" w:fill="auto"/>
              <w:tabs>
                <w:tab w:val="left" w:pos="154"/>
                <w:tab w:val="left" w:pos="680"/>
              </w:tabs>
              <w:spacing w:before="0" w:line="240" w:lineRule="auto"/>
              <w:ind w:firstLine="12"/>
              <w:rPr>
                <w:sz w:val="28"/>
                <w:szCs w:val="28"/>
                <w:lang w:eastAsia="zh-CN"/>
              </w:rPr>
            </w:pPr>
            <w:r w:rsidRPr="00233F5E">
              <w:rPr>
                <w:sz w:val="28"/>
                <w:szCs w:val="28"/>
                <w:lang w:eastAsia="zh-CN"/>
              </w:rPr>
              <w:tab/>
              <w:t>- умение определять по группировке размер предложенного музыкального примера;</w:t>
            </w:r>
          </w:p>
          <w:p w:rsidR="00231642" w:rsidRPr="00D915E2" w:rsidRDefault="00231642" w:rsidP="00935C97">
            <w:pPr>
              <w:pStyle w:val="a7"/>
              <w:shd w:val="clear" w:color="auto" w:fill="auto"/>
              <w:tabs>
                <w:tab w:val="left" w:pos="154"/>
                <w:tab w:val="left" w:pos="675"/>
              </w:tabs>
              <w:spacing w:before="0" w:line="240" w:lineRule="auto"/>
              <w:ind w:firstLine="12"/>
              <w:rPr>
                <w:sz w:val="28"/>
                <w:szCs w:val="28"/>
                <w:lang w:eastAsia="zh-CN"/>
              </w:rPr>
            </w:pPr>
            <w:r w:rsidRPr="00233F5E">
              <w:rPr>
                <w:sz w:val="28"/>
                <w:szCs w:val="28"/>
                <w:lang w:eastAsia="zh-CN"/>
              </w:rPr>
              <w:tab/>
              <w:t>- умение записывать и читать нотные примеры в скрипичном и басовом ключах;</w:t>
            </w:r>
          </w:p>
          <w:p w:rsidR="00231642" w:rsidRPr="00D915E2" w:rsidRDefault="00231642" w:rsidP="00935C97">
            <w:pPr>
              <w:pStyle w:val="a7"/>
              <w:shd w:val="clear" w:color="auto" w:fill="auto"/>
              <w:tabs>
                <w:tab w:val="left" w:pos="154"/>
                <w:tab w:val="left" w:pos="695"/>
              </w:tabs>
              <w:spacing w:before="0" w:line="240" w:lineRule="auto"/>
              <w:ind w:firstLine="12"/>
              <w:rPr>
                <w:sz w:val="28"/>
                <w:szCs w:val="28"/>
                <w:lang w:eastAsia="zh-CN"/>
              </w:rPr>
            </w:pPr>
            <w:r w:rsidRPr="00233F5E">
              <w:rPr>
                <w:sz w:val="28"/>
                <w:szCs w:val="28"/>
                <w:lang w:eastAsia="zh-CN"/>
              </w:rPr>
              <w:tab/>
              <w:t>- умение группировать длительности в тактах;</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ab/>
              <w:t>- умение воспроизводить и анализировать метроритмические построения;</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ab/>
              <w:t>- умение строить и играть аккорды, определять на слух мажорные и минорные трезвучия;</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ab/>
              <w:t>- умение строить и играть различные виды мажора и минора;</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ab/>
              <w:t>- умение определять на слух мажор и минор;</w:t>
            </w:r>
          </w:p>
          <w:p w:rsidR="00231642" w:rsidRPr="00D915E2" w:rsidRDefault="00231642" w:rsidP="00935C97">
            <w:pPr>
              <w:pStyle w:val="a7"/>
              <w:shd w:val="clear" w:color="auto" w:fill="auto"/>
              <w:tabs>
                <w:tab w:val="left" w:pos="154"/>
              </w:tabs>
              <w:spacing w:before="0" w:line="240" w:lineRule="auto"/>
              <w:ind w:firstLine="12"/>
              <w:rPr>
                <w:sz w:val="28"/>
                <w:szCs w:val="28"/>
                <w:lang w:eastAsia="zh-CN"/>
              </w:rPr>
            </w:pPr>
            <w:r w:rsidRPr="00233F5E">
              <w:rPr>
                <w:sz w:val="28"/>
                <w:szCs w:val="28"/>
                <w:lang w:eastAsia="zh-CN"/>
              </w:rPr>
              <w:tab/>
              <w:t xml:space="preserve">- умение определять тональность музыкального произведения; </w:t>
            </w:r>
          </w:p>
          <w:p w:rsidR="00231642" w:rsidRPr="00231642" w:rsidRDefault="00231642" w:rsidP="00935C97">
            <w:pPr>
              <w:shd w:val="clear" w:color="auto" w:fill="FFFFFF"/>
              <w:tabs>
                <w:tab w:val="left" w:pos="154"/>
              </w:tabs>
              <w:spacing w:after="0" w:line="240" w:lineRule="auto"/>
              <w:ind w:firstLine="12"/>
              <w:jc w:val="both"/>
              <w:rPr>
                <w:rFonts w:ascii="Times New Roman" w:hAnsi="Times New Roman"/>
                <w:sz w:val="28"/>
                <w:szCs w:val="28"/>
              </w:rPr>
            </w:pPr>
            <w:r w:rsidRPr="00231642">
              <w:rPr>
                <w:rFonts w:ascii="Times New Roman" w:hAnsi="Times New Roman"/>
                <w:sz w:val="28"/>
                <w:szCs w:val="28"/>
              </w:rPr>
              <w:tab/>
            </w:r>
          </w:p>
        </w:tc>
        <w:tc>
          <w:tcPr>
            <w:tcW w:w="1303" w:type="pct"/>
          </w:tcPr>
          <w:p w:rsidR="00231642" w:rsidRPr="00231642" w:rsidRDefault="00231642" w:rsidP="00935C97">
            <w:pPr>
              <w:spacing w:after="0" w:line="240" w:lineRule="auto"/>
              <w:rPr>
                <w:rFonts w:ascii="Times New Roman" w:hAnsi="Times New Roman"/>
                <w:bCs/>
              </w:rPr>
            </w:pPr>
          </w:p>
          <w:p w:rsidR="00231642" w:rsidRPr="00231642" w:rsidRDefault="00231642" w:rsidP="00935C97">
            <w:pPr>
              <w:spacing w:after="0" w:line="240" w:lineRule="auto"/>
              <w:rPr>
                <w:rFonts w:ascii="Times New Roman" w:hAnsi="Times New Roman"/>
                <w:bCs/>
              </w:rPr>
            </w:pPr>
            <w:r w:rsidRPr="00231642">
              <w:rPr>
                <w:rFonts w:ascii="Times New Roman" w:hAnsi="Times New Roman"/>
                <w:bCs/>
              </w:rPr>
              <w:t>Выполнение теоретических заданий</w:t>
            </w:r>
          </w:p>
          <w:p w:rsidR="00231642" w:rsidRPr="00231642" w:rsidRDefault="00231642" w:rsidP="00935C97">
            <w:pPr>
              <w:spacing w:after="0" w:line="240" w:lineRule="auto"/>
              <w:rPr>
                <w:rFonts w:ascii="Times New Roman" w:hAnsi="Times New Roman"/>
              </w:rPr>
            </w:pPr>
          </w:p>
          <w:p w:rsidR="00231642" w:rsidRPr="00231642" w:rsidRDefault="00231642" w:rsidP="00935C97">
            <w:pPr>
              <w:spacing w:after="0" w:line="240" w:lineRule="auto"/>
              <w:rPr>
                <w:rFonts w:ascii="Times New Roman" w:hAnsi="Times New Roman"/>
              </w:rPr>
            </w:pPr>
            <w:r w:rsidRPr="00231642">
              <w:rPr>
                <w:rFonts w:ascii="Times New Roman" w:hAnsi="Times New Roman"/>
              </w:rPr>
              <w:t>Контрольная работа</w:t>
            </w:r>
          </w:p>
          <w:p w:rsidR="00231642" w:rsidRPr="00231642" w:rsidRDefault="00231642" w:rsidP="00935C97">
            <w:pPr>
              <w:spacing w:after="0" w:line="240" w:lineRule="auto"/>
              <w:rPr>
                <w:rFonts w:ascii="Times New Roman" w:hAnsi="Times New Roman"/>
              </w:rPr>
            </w:pPr>
          </w:p>
          <w:p w:rsidR="00231642" w:rsidRPr="00231642" w:rsidRDefault="00231642" w:rsidP="00935C97">
            <w:pPr>
              <w:spacing w:after="0" w:line="240" w:lineRule="auto"/>
              <w:rPr>
                <w:rFonts w:ascii="Times New Roman" w:hAnsi="Times New Roman"/>
                <w:bCs/>
                <w:kern w:val="3"/>
                <w:lang w:eastAsia="zh-CN"/>
              </w:rPr>
            </w:pPr>
          </w:p>
        </w:tc>
      </w:tr>
    </w:tbl>
    <w:p w:rsidR="00231642" w:rsidRDefault="00231642" w:rsidP="00935C97">
      <w:pPr>
        <w:spacing w:after="0" w:line="240" w:lineRule="auto"/>
        <w:ind w:firstLine="709"/>
        <w:jc w:val="both"/>
        <w:rPr>
          <w:rFonts w:ascii="Times New Roman" w:hAnsi="Times New Roman"/>
          <w:sz w:val="28"/>
          <w:szCs w:val="28"/>
        </w:rPr>
      </w:pPr>
    </w:p>
    <w:p w:rsidR="00231642" w:rsidRPr="0094122D" w:rsidRDefault="00231642" w:rsidP="00935C97">
      <w:pPr>
        <w:spacing w:after="0" w:line="240" w:lineRule="auto"/>
        <w:jc w:val="both"/>
        <w:rPr>
          <w:rFonts w:ascii="Times New Roman" w:hAnsi="Times New Roman"/>
          <w:sz w:val="28"/>
          <w:szCs w:val="28"/>
        </w:rPr>
      </w:pPr>
    </w:p>
    <w:p w:rsidR="00292C82" w:rsidRPr="0094122D" w:rsidRDefault="00292C82" w:rsidP="00935C97">
      <w:pPr>
        <w:shd w:val="clear" w:color="auto" w:fill="FFFFFF"/>
        <w:tabs>
          <w:tab w:val="left" w:pos="1434"/>
        </w:tabs>
        <w:spacing w:after="0" w:line="240" w:lineRule="auto"/>
        <w:ind w:firstLine="709"/>
        <w:jc w:val="both"/>
        <w:rPr>
          <w:rFonts w:ascii="Times New Roman" w:hAnsi="Times New Roman"/>
          <w:sz w:val="28"/>
          <w:szCs w:val="28"/>
        </w:rPr>
      </w:pPr>
      <w:r w:rsidRPr="0094122D">
        <w:rPr>
          <w:rFonts w:ascii="Times New Roman" w:hAnsi="Times New Roman"/>
          <w:i/>
          <w:sz w:val="28"/>
          <w:szCs w:val="28"/>
        </w:rPr>
        <w:t>Контроль также даёт возможность проследить, как реализуются требования к уровню общей образованности выпускников:</w:t>
      </w:r>
    </w:p>
    <w:p w:rsidR="00292C82" w:rsidRPr="0094122D" w:rsidRDefault="00292C82" w:rsidP="00935C97">
      <w:pPr>
        <w:widowControl w:val="0"/>
        <w:numPr>
          <w:ilvl w:val="0"/>
          <w:numId w:val="32"/>
        </w:numPr>
        <w:shd w:val="clear" w:color="auto" w:fill="FFFFFF"/>
        <w:tabs>
          <w:tab w:val="left" w:pos="1434"/>
        </w:tabs>
        <w:suppressAutoHyphens/>
        <w:spacing w:after="0" w:line="240" w:lineRule="auto"/>
        <w:ind w:left="0" w:firstLine="709"/>
        <w:jc w:val="both"/>
        <w:rPr>
          <w:rFonts w:ascii="Times New Roman" w:hAnsi="Times New Roman"/>
          <w:sz w:val="28"/>
          <w:szCs w:val="28"/>
        </w:rPr>
      </w:pPr>
      <w:r w:rsidRPr="0094122D">
        <w:rPr>
          <w:rFonts w:ascii="Times New Roman" w:hAnsi="Times New Roman"/>
          <w:sz w:val="28"/>
          <w:szCs w:val="28"/>
        </w:rPr>
        <w:t xml:space="preserve">понимания сущности и социальной значимости профессии </w:t>
      </w:r>
      <w:r w:rsidRPr="0094122D">
        <w:rPr>
          <w:rFonts w:ascii="Times New Roman" w:hAnsi="Times New Roman"/>
          <w:sz w:val="28"/>
          <w:szCs w:val="28"/>
        </w:rPr>
        <w:lastRenderedPageBreak/>
        <w:t>преподавателя хореографических дисциплин, проявление к ней интереса;</w:t>
      </w:r>
    </w:p>
    <w:p w:rsidR="00292C82" w:rsidRPr="0094122D" w:rsidRDefault="00292C82" w:rsidP="00935C97">
      <w:pPr>
        <w:widowControl w:val="0"/>
        <w:numPr>
          <w:ilvl w:val="0"/>
          <w:numId w:val="32"/>
        </w:numPr>
        <w:shd w:val="clear" w:color="auto" w:fill="FFFFFF"/>
        <w:tabs>
          <w:tab w:val="left" w:pos="1434"/>
        </w:tabs>
        <w:suppressAutoHyphens/>
        <w:spacing w:after="0" w:line="240" w:lineRule="auto"/>
        <w:ind w:left="0" w:firstLine="709"/>
        <w:jc w:val="both"/>
        <w:rPr>
          <w:rFonts w:ascii="Times New Roman" w:hAnsi="Times New Roman"/>
          <w:sz w:val="28"/>
          <w:szCs w:val="28"/>
        </w:rPr>
      </w:pPr>
      <w:r w:rsidRPr="0094122D">
        <w:rPr>
          <w:rFonts w:ascii="Times New Roman" w:hAnsi="Times New Roman"/>
          <w:sz w:val="28"/>
          <w:szCs w:val="28"/>
        </w:rPr>
        <w:t>способность осуществлять профессиональный рост;</w:t>
      </w:r>
    </w:p>
    <w:p w:rsidR="00292C82" w:rsidRPr="0094122D" w:rsidRDefault="00292C82" w:rsidP="00935C97">
      <w:pPr>
        <w:widowControl w:val="0"/>
        <w:numPr>
          <w:ilvl w:val="0"/>
          <w:numId w:val="32"/>
        </w:numPr>
        <w:shd w:val="clear" w:color="auto" w:fill="FFFFFF"/>
        <w:tabs>
          <w:tab w:val="left" w:pos="1434"/>
        </w:tabs>
        <w:suppressAutoHyphens/>
        <w:spacing w:after="0" w:line="240" w:lineRule="auto"/>
        <w:ind w:left="0" w:firstLine="709"/>
        <w:jc w:val="both"/>
        <w:rPr>
          <w:rFonts w:ascii="Times New Roman" w:hAnsi="Times New Roman"/>
          <w:sz w:val="28"/>
          <w:szCs w:val="28"/>
        </w:rPr>
      </w:pPr>
      <w:r w:rsidRPr="0094122D">
        <w:rPr>
          <w:rFonts w:ascii="Times New Roman" w:hAnsi="Times New Roman"/>
          <w:sz w:val="28"/>
          <w:szCs w:val="28"/>
        </w:rPr>
        <w:t>приобретение новых знаний;</w:t>
      </w:r>
    </w:p>
    <w:p w:rsidR="00292C82" w:rsidRPr="0094122D" w:rsidRDefault="00292C82" w:rsidP="00935C97">
      <w:pPr>
        <w:widowControl w:val="0"/>
        <w:numPr>
          <w:ilvl w:val="0"/>
          <w:numId w:val="32"/>
        </w:numPr>
        <w:shd w:val="clear" w:color="auto" w:fill="FFFFFF"/>
        <w:tabs>
          <w:tab w:val="left" w:pos="1434"/>
        </w:tabs>
        <w:suppressAutoHyphens/>
        <w:spacing w:after="0" w:line="240" w:lineRule="auto"/>
        <w:ind w:left="0" w:firstLine="709"/>
        <w:jc w:val="both"/>
        <w:rPr>
          <w:rFonts w:ascii="Times New Roman" w:hAnsi="Times New Roman"/>
          <w:sz w:val="28"/>
          <w:szCs w:val="28"/>
        </w:rPr>
      </w:pPr>
      <w:r w:rsidRPr="0094122D">
        <w:rPr>
          <w:rFonts w:ascii="Times New Roman" w:hAnsi="Times New Roman"/>
          <w:sz w:val="28"/>
          <w:szCs w:val="28"/>
        </w:rPr>
        <w:t>способность к самопознанию, самоконтролю, самооценке, саморазвитию и творческой самореализации;</w:t>
      </w:r>
    </w:p>
    <w:p w:rsidR="00292C82" w:rsidRPr="0094122D" w:rsidRDefault="00292C82" w:rsidP="00935C97">
      <w:pPr>
        <w:widowControl w:val="0"/>
        <w:numPr>
          <w:ilvl w:val="0"/>
          <w:numId w:val="32"/>
        </w:numPr>
        <w:shd w:val="clear" w:color="auto" w:fill="FFFFFF"/>
        <w:tabs>
          <w:tab w:val="left" w:pos="1434"/>
        </w:tabs>
        <w:suppressAutoHyphens/>
        <w:spacing w:after="0" w:line="240" w:lineRule="auto"/>
        <w:ind w:left="0" w:firstLine="709"/>
        <w:jc w:val="both"/>
        <w:rPr>
          <w:rFonts w:ascii="Times New Roman" w:hAnsi="Times New Roman"/>
          <w:sz w:val="28"/>
          <w:szCs w:val="28"/>
        </w:rPr>
      </w:pPr>
      <w:proofErr w:type="spellStart"/>
      <w:r w:rsidRPr="0094122D">
        <w:rPr>
          <w:rFonts w:ascii="Times New Roman" w:hAnsi="Times New Roman"/>
          <w:sz w:val="28"/>
          <w:szCs w:val="28"/>
        </w:rPr>
        <w:t>коммуникативность</w:t>
      </w:r>
      <w:proofErr w:type="spellEnd"/>
      <w:r w:rsidRPr="0094122D">
        <w:rPr>
          <w:rFonts w:ascii="Times New Roman" w:hAnsi="Times New Roman"/>
          <w:sz w:val="28"/>
          <w:szCs w:val="28"/>
        </w:rPr>
        <w:t>;</w:t>
      </w:r>
    </w:p>
    <w:p w:rsidR="00292C82" w:rsidRPr="0094122D" w:rsidRDefault="00292C82" w:rsidP="00935C97">
      <w:pPr>
        <w:widowControl w:val="0"/>
        <w:numPr>
          <w:ilvl w:val="0"/>
          <w:numId w:val="32"/>
        </w:numPr>
        <w:shd w:val="clear" w:color="auto" w:fill="FFFFFF"/>
        <w:tabs>
          <w:tab w:val="left" w:pos="1434"/>
        </w:tabs>
        <w:suppressAutoHyphens/>
        <w:spacing w:after="0" w:line="240" w:lineRule="auto"/>
        <w:ind w:left="0" w:firstLine="709"/>
        <w:jc w:val="both"/>
        <w:rPr>
          <w:rFonts w:ascii="Times New Roman" w:hAnsi="Times New Roman"/>
          <w:sz w:val="28"/>
          <w:szCs w:val="28"/>
        </w:rPr>
      </w:pPr>
      <w:r w:rsidRPr="0094122D">
        <w:rPr>
          <w:rFonts w:ascii="Times New Roman" w:hAnsi="Times New Roman"/>
          <w:sz w:val="28"/>
          <w:szCs w:val="28"/>
        </w:rPr>
        <w:t>принятие самостоятельных решений и действий в условиях неопределённости.</w:t>
      </w:r>
    </w:p>
    <w:p w:rsidR="00292C82" w:rsidRPr="0094122D" w:rsidRDefault="00292C82" w:rsidP="00935C97">
      <w:pPr>
        <w:shd w:val="clear" w:color="auto" w:fill="FFFFFF"/>
        <w:tabs>
          <w:tab w:val="left" w:pos="1434"/>
        </w:tabs>
        <w:spacing w:after="0" w:line="240" w:lineRule="auto"/>
        <w:ind w:firstLine="709"/>
        <w:jc w:val="both"/>
        <w:rPr>
          <w:rFonts w:ascii="Times New Roman" w:hAnsi="Times New Roman"/>
          <w:sz w:val="28"/>
          <w:szCs w:val="28"/>
        </w:rPr>
      </w:pPr>
    </w:p>
    <w:p w:rsidR="00292C82" w:rsidRPr="0094122D" w:rsidRDefault="00292C82" w:rsidP="00935C97">
      <w:pPr>
        <w:shd w:val="clear" w:color="auto" w:fill="FFFFFF"/>
        <w:tabs>
          <w:tab w:val="left" w:pos="1434"/>
        </w:tabs>
        <w:spacing w:after="0" w:line="240" w:lineRule="auto"/>
        <w:ind w:firstLine="709"/>
        <w:jc w:val="both"/>
        <w:rPr>
          <w:rFonts w:ascii="Times New Roman" w:hAnsi="Times New Roman"/>
          <w:sz w:val="28"/>
          <w:szCs w:val="28"/>
        </w:rPr>
      </w:pPr>
      <w:r w:rsidRPr="0094122D">
        <w:rPr>
          <w:rFonts w:ascii="Times New Roman" w:hAnsi="Times New Roman"/>
          <w:sz w:val="28"/>
          <w:szCs w:val="28"/>
        </w:rPr>
        <w:t>Программа контроля включает следующие виды контроля: текущий, рубежный (периодический), итоговый.</w:t>
      </w:r>
    </w:p>
    <w:p w:rsidR="00292C82" w:rsidRPr="0094122D" w:rsidRDefault="00292C82" w:rsidP="00935C97">
      <w:pPr>
        <w:pStyle w:val="ac"/>
        <w:numPr>
          <w:ilvl w:val="0"/>
          <w:numId w:val="32"/>
        </w:numPr>
        <w:shd w:val="clear" w:color="auto" w:fill="FFFFFF"/>
        <w:tabs>
          <w:tab w:val="left" w:pos="1434"/>
        </w:tabs>
        <w:spacing w:after="0" w:line="240" w:lineRule="auto"/>
        <w:ind w:left="0" w:firstLine="709"/>
        <w:jc w:val="both"/>
        <w:rPr>
          <w:rFonts w:ascii="Times New Roman" w:hAnsi="Times New Roman"/>
          <w:sz w:val="28"/>
          <w:szCs w:val="28"/>
        </w:rPr>
      </w:pPr>
      <w:r w:rsidRPr="0094122D">
        <w:rPr>
          <w:rFonts w:ascii="Times New Roman" w:hAnsi="Times New Roman"/>
          <w:b/>
          <w:bCs/>
          <w:sz w:val="28"/>
          <w:szCs w:val="28"/>
        </w:rPr>
        <w:t xml:space="preserve">Текущий </w:t>
      </w:r>
      <w:r w:rsidRPr="0094122D">
        <w:rPr>
          <w:rFonts w:ascii="Times New Roman" w:hAnsi="Times New Roman"/>
          <w:sz w:val="28"/>
          <w:szCs w:val="28"/>
        </w:rPr>
        <w:t xml:space="preserve">контроль стимулирует регулярную работу обучающихся, активизирует их познавательную деятельность, определяет уровень овладения умениями. Осуществляется практически на каждом уроке по разделу МДК </w:t>
      </w:r>
    </w:p>
    <w:p w:rsidR="00292C82" w:rsidRPr="0094122D" w:rsidRDefault="00292C82" w:rsidP="00935C97">
      <w:pPr>
        <w:widowControl w:val="0"/>
        <w:autoSpaceDE w:val="0"/>
        <w:adjustRightInd w:val="0"/>
        <w:spacing w:after="0" w:line="240" w:lineRule="auto"/>
        <w:ind w:firstLine="709"/>
        <w:jc w:val="both"/>
        <w:rPr>
          <w:rFonts w:ascii="Times New Roman" w:hAnsi="Times New Roman"/>
          <w:sz w:val="28"/>
          <w:szCs w:val="28"/>
        </w:rPr>
      </w:pPr>
      <w:r w:rsidRPr="0094122D">
        <w:rPr>
          <w:rFonts w:ascii="Times New Roman" w:hAnsi="Times New Roman"/>
          <w:b/>
          <w:bCs/>
          <w:sz w:val="28"/>
          <w:szCs w:val="28"/>
        </w:rPr>
        <w:t>Периодический (рубежный)</w:t>
      </w:r>
      <w:r w:rsidRPr="0094122D">
        <w:rPr>
          <w:rFonts w:ascii="Times New Roman" w:hAnsi="Times New Roman"/>
          <w:sz w:val="28"/>
          <w:szCs w:val="28"/>
        </w:rPr>
        <w:t xml:space="preserve"> контроль по дисциплине «Основы музыкальных знаний» позволяет выявить уровень освоения </w:t>
      </w:r>
      <w:proofErr w:type="gramStart"/>
      <w:r w:rsidRPr="0094122D">
        <w:rPr>
          <w:rFonts w:ascii="Times New Roman" w:hAnsi="Times New Roman"/>
          <w:sz w:val="28"/>
          <w:szCs w:val="28"/>
        </w:rPr>
        <w:t>обучающимися</w:t>
      </w:r>
      <w:proofErr w:type="gramEnd"/>
      <w:r w:rsidRPr="0094122D">
        <w:rPr>
          <w:rFonts w:ascii="Times New Roman" w:hAnsi="Times New Roman"/>
          <w:sz w:val="28"/>
          <w:szCs w:val="28"/>
        </w:rPr>
        <w:t xml:space="preserve"> пройденного материала за семестр и по большому разделу.</w:t>
      </w:r>
    </w:p>
    <w:p w:rsidR="00292C82" w:rsidRPr="0094122D" w:rsidRDefault="00292C82" w:rsidP="00935C97">
      <w:pPr>
        <w:widowControl w:val="0"/>
        <w:autoSpaceDE w:val="0"/>
        <w:adjustRightInd w:val="0"/>
        <w:spacing w:after="0" w:line="240" w:lineRule="auto"/>
        <w:ind w:firstLine="709"/>
        <w:jc w:val="both"/>
        <w:rPr>
          <w:rFonts w:ascii="Times New Roman" w:hAnsi="Times New Roman"/>
          <w:sz w:val="28"/>
          <w:szCs w:val="28"/>
        </w:rPr>
      </w:pPr>
      <w:r w:rsidRPr="0094122D">
        <w:rPr>
          <w:rFonts w:ascii="Times New Roman" w:hAnsi="Times New Roman"/>
          <w:sz w:val="28"/>
          <w:szCs w:val="28"/>
        </w:rPr>
        <w:t xml:space="preserve"> Форма итогового контроля: </w:t>
      </w:r>
      <w:r w:rsidRPr="0094122D">
        <w:rPr>
          <w:rFonts w:ascii="Times New Roman" w:hAnsi="Times New Roman"/>
          <w:b/>
          <w:sz w:val="28"/>
          <w:szCs w:val="28"/>
        </w:rPr>
        <w:t xml:space="preserve">контрольная работа </w:t>
      </w:r>
      <w:r w:rsidRPr="0094122D">
        <w:rPr>
          <w:rFonts w:ascii="Times New Roman" w:hAnsi="Times New Roman"/>
          <w:sz w:val="28"/>
          <w:szCs w:val="28"/>
        </w:rPr>
        <w:t>в конце каждого семестра.</w:t>
      </w:r>
    </w:p>
    <w:p w:rsidR="00292C82" w:rsidRDefault="00292C82" w:rsidP="00935C97">
      <w:pPr>
        <w:pStyle w:val="ac"/>
        <w:numPr>
          <w:ilvl w:val="0"/>
          <w:numId w:val="32"/>
        </w:numPr>
        <w:shd w:val="clear" w:color="auto" w:fill="FFFFFF"/>
        <w:tabs>
          <w:tab w:val="left" w:pos="1434"/>
        </w:tabs>
        <w:spacing w:after="0" w:line="240" w:lineRule="auto"/>
        <w:ind w:left="0" w:firstLine="709"/>
        <w:jc w:val="both"/>
        <w:rPr>
          <w:rFonts w:ascii="Times New Roman" w:hAnsi="Times New Roman"/>
          <w:sz w:val="28"/>
          <w:szCs w:val="28"/>
        </w:rPr>
      </w:pPr>
      <w:r w:rsidRPr="0094122D">
        <w:rPr>
          <w:rFonts w:ascii="Times New Roman" w:hAnsi="Times New Roman"/>
          <w:sz w:val="28"/>
          <w:szCs w:val="28"/>
        </w:rPr>
        <w:t>Осуществляется в виде письменной работы, игры на фортепиано, устного ответа.</w:t>
      </w:r>
    </w:p>
    <w:p w:rsidR="00231642" w:rsidRPr="0094122D" w:rsidRDefault="00231642" w:rsidP="00935C97">
      <w:pPr>
        <w:pStyle w:val="ac"/>
        <w:numPr>
          <w:ilvl w:val="0"/>
          <w:numId w:val="32"/>
        </w:numPr>
        <w:shd w:val="clear" w:color="auto" w:fill="FFFFFF"/>
        <w:tabs>
          <w:tab w:val="left" w:pos="1434"/>
        </w:tabs>
        <w:spacing w:after="0" w:line="240" w:lineRule="auto"/>
        <w:ind w:left="0" w:firstLine="709"/>
        <w:jc w:val="both"/>
        <w:rPr>
          <w:rFonts w:ascii="Times New Roman" w:hAnsi="Times New Roman"/>
          <w:sz w:val="28"/>
          <w:szCs w:val="28"/>
        </w:rPr>
      </w:pPr>
    </w:p>
    <w:tbl>
      <w:tblPr>
        <w:tblW w:w="9921" w:type="dxa"/>
        <w:tblInd w:w="-279" w:type="dxa"/>
        <w:tblLayout w:type="fixed"/>
        <w:tblCellMar>
          <w:left w:w="0" w:type="dxa"/>
          <w:right w:w="0" w:type="dxa"/>
        </w:tblCellMar>
        <w:tblLook w:val="0000"/>
      </w:tblPr>
      <w:tblGrid>
        <w:gridCol w:w="851"/>
        <w:gridCol w:w="993"/>
        <w:gridCol w:w="1840"/>
        <w:gridCol w:w="2696"/>
        <w:gridCol w:w="3541"/>
      </w:tblGrid>
      <w:tr w:rsidR="00231642" w:rsidRPr="00231642" w:rsidTr="00231642">
        <w:trPr>
          <w:trHeight w:val="1423"/>
        </w:trPr>
        <w:tc>
          <w:tcPr>
            <w:tcW w:w="851"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spacing w:before="0" w:line="240" w:lineRule="auto"/>
              <w:ind w:right="-77" w:firstLine="0"/>
              <w:jc w:val="center"/>
              <w:rPr>
                <w:kern w:val="2"/>
                <w:sz w:val="28"/>
                <w:szCs w:val="28"/>
              </w:rPr>
            </w:pPr>
            <w:r w:rsidRPr="00233F5E">
              <w:rPr>
                <w:kern w:val="2"/>
                <w:sz w:val="28"/>
                <w:szCs w:val="28"/>
              </w:rPr>
              <w:t>курс</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spacing w:before="0" w:line="240" w:lineRule="auto"/>
              <w:ind w:right="-77" w:firstLine="0"/>
              <w:jc w:val="center"/>
              <w:rPr>
                <w:kern w:val="2"/>
                <w:sz w:val="28"/>
                <w:szCs w:val="28"/>
              </w:rPr>
            </w:pPr>
            <w:r w:rsidRPr="00233F5E">
              <w:rPr>
                <w:kern w:val="2"/>
                <w:sz w:val="28"/>
                <w:szCs w:val="28"/>
              </w:rPr>
              <w:t>семестр</w:t>
            </w:r>
          </w:p>
        </w:tc>
        <w:tc>
          <w:tcPr>
            <w:tcW w:w="1840"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spacing w:before="0" w:line="240" w:lineRule="auto"/>
              <w:ind w:right="-77" w:firstLine="0"/>
              <w:jc w:val="center"/>
              <w:rPr>
                <w:kern w:val="2"/>
                <w:sz w:val="28"/>
                <w:szCs w:val="28"/>
              </w:rPr>
            </w:pPr>
            <w:r w:rsidRPr="00233F5E">
              <w:rPr>
                <w:kern w:val="2"/>
                <w:sz w:val="28"/>
                <w:szCs w:val="28"/>
              </w:rPr>
              <w:t>Формы контроля</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spacing w:before="0" w:line="240" w:lineRule="auto"/>
              <w:ind w:left="144" w:right="284" w:firstLine="144"/>
              <w:jc w:val="left"/>
              <w:rPr>
                <w:kern w:val="2"/>
                <w:sz w:val="28"/>
                <w:szCs w:val="28"/>
              </w:rPr>
            </w:pPr>
            <w:r w:rsidRPr="00233F5E">
              <w:rPr>
                <w:kern w:val="2"/>
                <w:sz w:val="28"/>
                <w:szCs w:val="28"/>
              </w:rPr>
              <w:t>Содержание текущего, промежуточного или итогового контроля</w:t>
            </w:r>
          </w:p>
        </w:tc>
        <w:tc>
          <w:tcPr>
            <w:tcW w:w="3541"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spacing w:before="0" w:line="240" w:lineRule="auto"/>
              <w:ind w:right="-77" w:firstLine="0"/>
              <w:jc w:val="left"/>
              <w:rPr>
                <w:kern w:val="2"/>
                <w:sz w:val="28"/>
                <w:szCs w:val="28"/>
              </w:rPr>
            </w:pPr>
            <w:r w:rsidRPr="00233F5E">
              <w:rPr>
                <w:kern w:val="2"/>
                <w:sz w:val="28"/>
                <w:szCs w:val="28"/>
              </w:rPr>
              <w:t xml:space="preserve"> Обоснование</w:t>
            </w:r>
          </w:p>
          <w:p w:rsidR="00231642" w:rsidRPr="00D915E2" w:rsidRDefault="00231642" w:rsidP="00935C97">
            <w:pPr>
              <w:pStyle w:val="a7"/>
              <w:shd w:val="clear" w:color="auto" w:fill="auto"/>
              <w:spacing w:before="0" w:line="240" w:lineRule="auto"/>
              <w:ind w:right="-77" w:firstLine="0"/>
              <w:jc w:val="left"/>
              <w:rPr>
                <w:kern w:val="2"/>
                <w:sz w:val="28"/>
                <w:szCs w:val="28"/>
              </w:rPr>
            </w:pPr>
            <w:r w:rsidRPr="00233F5E">
              <w:rPr>
                <w:kern w:val="2"/>
                <w:sz w:val="28"/>
                <w:szCs w:val="28"/>
              </w:rPr>
              <w:t xml:space="preserve"> степени</w:t>
            </w:r>
          </w:p>
          <w:p w:rsidR="00231642" w:rsidRPr="00D915E2" w:rsidRDefault="00231642" w:rsidP="00935C97">
            <w:pPr>
              <w:pStyle w:val="a7"/>
              <w:shd w:val="clear" w:color="auto" w:fill="auto"/>
              <w:spacing w:before="0" w:line="240" w:lineRule="auto"/>
              <w:ind w:right="-77" w:firstLine="0"/>
              <w:jc w:val="left"/>
              <w:rPr>
                <w:kern w:val="2"/>
                <w:sz w:val="28"/>
                <w:szCs w:val="28"/>
              </w:rPr>
            </w:pPr>
            <w:r w:rsidRPr="00233F5E">
              <w:rPr>
                <w:kern w:val="2"/>
                <w:sz w:val="28"/>
                <w:szCs w:val="28"/>
              </w:rPr>
              <w:t xml:space="preserve"> сложности и оценки</w:t>
            </w:r>
          </w:p>
        </w:tc>
      </w:tr>
      <w:tr w:rsidR="00231642" w:rsidRPr="00231642" w:rsidTr="00231642">
        <w:trPr>
          <w:trHeight w:val="2560"/>
        </w:trPr>
        <w:tc>
          <w:tcPr>
            <w:tcW w:w="851"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spacing w:before="0" w:line="240" w:lineRule="auto"/>
              <w:ind w:right="-77" w:firstLine="0"/>
              <w:jc w:val="center"/>
              <w:rPr>
                <w:kern w:val="2"/>
                <w:sz w:val="28"/>
                <w:szCs w:val="28"/>
              </w:rPr>
            </w:pPr>
            <w:r w:rsidRPr="00233F5E">
              <w:rPr>
                <w:kern w:val="2"/>
                <w:sz w:val="28"/>
                <w:szCs w:val="28"/>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spacing w:before="0" w:line="240" w:lineRule="auto"/>
              <w:ind w:right="-77" w:firstLine="0"/>
              <w:jc w:val="center"/>
              <w:rPr>
                <w:kern w:val="2"/>
                <w:sz w:val="28"/>
                <w:szCs w:val="28"/>
              </w:rPr>
            </w:pPr>
            <w:r w:rsidRPr="00233F5E">
              <w:rPr>
                <w:kern w:val="2"/>
                <w:sz w:val="28"/>
                <w:szCs w:val="28"/>
              </w:rPr>
              <w:t>1</w:t>
            </w:r>
          </w:p>
        </w:tc>
        <w:tc>
          <w:tcPr>
            <w:tcW w:w="1840"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spacing w:before="0" w:line="240" w:lineRule="auto"/>
              <w:ind w:right="-77" w:firstLine="0"/>
              <w:jc w:val="center"/>
              <w:rPr>
                <w:kern w:val="2"/>
                <w:sz w:val="28"/>
                <w:szCs w:val="28"/>
              </w:rPr>
            </w:pPr>
            <w:r w:rsidRPr="00233F5E">
              <w:rPr>
                <w:kern w:val="2"/>
                <w:sz w:val="28"/>
                <w:szCs w:val="28"/>
              </w:rPr>
              <w:t>Контрольная работа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tabs>
                <w:tab w:val="left" w:pos="1191"/>
              </w:tabs>
              <w:spacing w:before="0" w:line="240" w:lineRule="auto"/>
              <w:ind w:right="-77" w:firstLine="0"/>
              <w:jc w:val="left"/>
              <w:rPr>
                <w:kern w:val="2"/>
                <w:sz w:val="28"/>
                <w:szCs w:val="28"/>
              </w:rPr>
            </w:pPr>
            <w:r w:rsidRPr="00233F5E">
              <w:rPr>
                <w:kern w:val="2"/>
                <w:sz w:val="28"/>
                <w:szCs w:val="28"/>
              </w:rPr>
              <w:t xml:space="preserve"> Письменная работа</w:t>
            </w:r>
          </w:p>
          <w:p w:rsidR="00231642" w:rsidRPr="0094122D" w:rsidRDefault="00231642" w:rsidP="00935C97">
            <w:pPr>
              <w:spacing w:after="0" w:line="240" w:lineRule="auto"/>
              <w:ind w:left="144" w:right="284"/>
              <w:rPr>
                <w:rFonts w:ascii="Times New Roman" w:hAnsi="Times New Roman"/>
                <w:sz w:val="28"/>
                <w:szCs w:val="28"/>
              </w:rPr>
            </w:pPr>
            <w:r w:rsidRPr="0094122D">
              <w:rPr>
                <w:rFonts w:ascii="Times New Roman" w:hAnsi="Times New Roman"/>
                <w:sz w:val="28"/>
                <w:szCs w:val="28"/>
              </w:rPr>
              <w:t xml:space="preserve">Итоговый контроль охватывает весь спектр тем, пройденных в течение 1 семестра: Музыкальный звук, Нотное письмо, Метр и ритм; </w:t>
            </w:r>
          </w:p>
          <w:p w:rsidR="00231642" w:rsidRPr="00D915E2" w:rsidRDefault="00231642" w:rsidP="00935C97">
            <w:pPr>
              <w:pStyle w:val="a7"/>
              <w:shd w:val="clear" w:color="auto" w:fill="auto"/>
              <w:tabs>
                <w:tab w:val="left" w:pos="1210"/>
              </w:tabs>
              <w:spacing w:before="0" w:line="240" w:lineRule="auto"/>
              <w:ind w:right="-77" w:firstLine="0"/>
              <w:jc w:val="left"/>
              <w:rPr>
                <w:kern w:val="2"/>
                <w:sz w:val="28"/>
                <w:szCs w:val="28"/>
              </w:rPr>
            </w:pPr>
          </w:p>
        </w:tc>
        <w:tc>
          <w:tcPr>
            <w:tcW w:w="3541"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spacing w:before="0" w:line="240" w:lineRule="auto"/>
              <w:ind w:right="-77" w:firstLine="0"/>
              <w:jc w:val="left"/>
              <w:rPr>
                <w:kern w:val="2"/>
                <w:sz w:val="28"/>
                <w:szCs w:val="28"/>
              </w:rPr>
            </w:pPr>
            <w:r w:rsidRPr="00233F5E">
              <w:rPr>
                <w:kern w:val="2"/>
                <w:sz w:val="28"/>
                <w:szCs w:val="28"/>
              </w:rPr>
              <w:t xml:space="preserve"> Степень</w:t>
            </w:r>
          </w:p>
          <w:p w:rsidR="00231642" w:rsidRPr="00D915E2" w:rsidRDefault="00231642" w:rsidP="00935C97">
            <w:pPr>
              <w:pStyle w:val="a7"/>
              <w:shd w:val="clear" w:color="auto" w:fill="auto"/>
              <w:spacing w:before="0" w:line="240" w:lineRule="auto"/>
              <w:ind w:right="-77" w:firstLine="0"/>
              <w:jc w:val="left"/>
              <w:rPr>
                <w:kern w:val="2"/>
                <w:sz w:val="28"/>
                <w:szCs w:val="28"/>
              </w:rPr>
            </w:pPr>
            <w:r w:rsidRPr="00233F5E">
              <w:rPr>
                <w:kern w:val="2"/>
                <w:sz w:val="28"/>
                <w:szCs w:val="28"/>
              </w:rPr>
              <w:t xml:space="preserve"> сложности</w:t>
            </w:r>
          </w:p>
          <w:p w:rsidR="00231642" w:rsidRPr="00D915E2" w:rsidRDefault="00231642" w:rsidP="00935C97">
            <w:pPr>
              <w:pStyle w:val="a7"/>
              <w:shd w:val="clear" w:color="auto" w:fill="auto"/>
              <w:spacing w:before="0" w:line="240" w:lineRule="auto"/>
              <w:ind w:right="-77" w:firstLine="0"/>
              <w:jc w:val="left"/>
              <w:rPr>
                <w:kern w:val="2"/>
                <w:sz w:val="28"/>
                <w:szCs w:val="28"/>
              </w:rPr>
            </w:pPr>
            <w:r w:rsidRPr="00233F5E">
              <w:rPr>
                <w:kern w:val="2"/>
                <w:sz w:val="28"/>
                <w:szCs w:val="28"/>
              </w:rPr>
              <w:t xml:space="preserve"> определяется</w:t>
            </w:r>
          </w:p>
          <w:p w:rsidR="00231642" w:rsidRPr="00D915E2" w:rsidRDefault="00231642" w:rsidP="00935C97">
            <w:pPr>
              <w:pStyle w:val="a7"/>
              <w:shd w:val="clear" w:color="auto" w:fill="auto"/>
              <w:spacing w:before="0" w:line="240" w:lineRule="auto"/>
              <w:ind w:right="-77" w:firstLine="0"/>
              <w:jc w:val="left"/>
              <w:rPr>
                <w:kern w:val="2"/>
                <w:sz w:val="28"/>
                <w:szCs w:val="28"/>
              </w:rPr>
            </w:pPr>
            <w:r w:rsidRPr="00233F5E">
              <w:rPr>
                <w:kern w:val="2"/>
                <w:sz w:val="28"/>
                <w:szCs w:val="28"/>
              </w:rPr>
              <w:t xml:space="preserve"> требованиями</w:t>
            </w:r>
          </w:p>
          <w:p w:rsidR="00231642" w:rsidRPr="00D915E2" w:rsidRDefault="00231642" w:rsidP="00935C97">
            <w:pPr>
              <w:pStyle w:val="a7"/>
              <w:shd w:val="clear" w:color="auto" w:fill="auto"/>
              <w:spacing w:before="0" w:line="240" w:lineRule="auto"/>
              <w:ind w:right="-77" w:firstLine="0"/>
              <w:jc w:val="left"/>
              <w:rPr>
                <w:kern w:val="2"/>
                <w:sz w:val="28"/>
                <w:szCs w:val="28"/>
              </w:rPr>
            </w:pPr>
            <w:r w:rsidRPr="00233F5E">
              <w:rPr>
                <w:kern w:val="2"/>
                <w:sz w:val="28"/>
                <w:szCs w:val="28"/>
              </w:rPr>
              <w:t xml:space="preserve"> программы. При оценке учитываются способности студента</w:t>
            </w:r>
          </w:p>
        </w:tc>
      </w:tr>
      <w:tr w:rsidR="00231642" w:rsidRPr="00231642" w:rsidTr="00231642">
        <w:trPr>
          <w:trHeight w:val="2560"/>
        </w:trPr>
        <w:tc>
          <w:tcPr>
            <w:tcW w:w="851"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spacing w:before="0" w:line="240" w:lineRule="auto"/>
              <w:ind w:right="-77" w:firstLine="0"/>
              <w:jc w:val="center"/>
              <w:rPr>
                <w:kern w:val="2"/>
                <w:sz w:val="28"/>
                <w:szCs w:val="28"/>
              </w:rPr>
            </w:pPr>
            <w:r w:rsidRPr="00233F5E">
              <w:rPr>
                <w:kern w:val="2"/>
                <w:sz w:val="28"/>
                <w:szCs w:val="28"/>
              </w:rPr>
              <w:lastRenderedPageBreak/>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spacing w:before="0" w:line="240" w:lineRule="auto"/>
              <w:ind w:right="-77" w:firstLine="0"/>
              <w:jc w:val="center"/>
              <w:rPr>
                <w:kern w:val="2"/>
                <w:sz w:val="28"/>
                <w:szCs w:val="28"/>
              </w:rPr>
            </w:pPr>
            <w:r w:rsidRPr="00233F5E">
              <w:rPr>
                <w:kern w:val="2"/>
                <w:sz w:val="28"/>
                <w:szCs w:val="28"/>
              </w:rPr>
              <w:t>2</w:t>
            </w:r>
          </w:p>
        </w:tc>
        <w:tc>
          <w:tcPr>
            <w:tcW w:w="1840"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spacing w:before="0" w:line="240" w:lineRule="auto"/>
              <w:ind w:right="-77" w:firstLine="0"/>
              <w:jc w:val="center"/>
              <w:rPr>
                <w:kern w:val="2"/>
                <w:sz w:val="28"/>
                <w:szCs w:val="28"/>
              </w:rPr>
            </w:pPr>
            <w:r w:rsidRPr="00233F5E">
              <w:rPr>
                <w:kern w:val="2"/>
                <w:sz w:val="28"/>
                <w:szCs w:val="28"/>
              </w:rPr>
              <w:t>Контрольная работа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tabs>
                <w:tab w:val="left" w:pos="1191"/>
              </w:tabs>
              <w:spacing w:before="0" w:line="240" w:lineRule="auto"/>
              <w:ind w:right="-77" w:firstLine="0"/>
              <w:jc w:val="left"/>
              <w:rPr>
                <w:kern w:val="2"/>
                <w:sz w:val="28"/>
                <w:szCs w:val="28"/>
              </w:rPr>
            </w:pPr>
            <w:r w:rsidRPr="00233F5E">
              <w:rPr>
                <w:kern w:val="2"/>
                <w:sz w:val="28"/>
                <w:szCs w:val="28"/>
              </w:rPr>
              <w:t xml:space="preserve"> Игра на фортепиано и устный ответ</w:t>
            </w:r>
          </w:p>
          <w:p w:rsidR="00231642" w:rsidRPr="00231642" w:rsidRDefault="00231642" w:rsidP="00935C97">
            <w:pPr>
              <w:spacing w:after="0" w:line="240" w:lineRule="auto"/>
              <w:ind w:left="144" w:right="142" w:firstLine="142"/>
              <w:rPr>
                <w:rFonts w:ascii="Times New Roman" w:hAnsi="Times New Roman"/>
                <w:sz w:val="28"/>
                <w:szCs w:val="28"/>
              </w:rPr>
            </w:pPr>
            <w:r w:rsidRPr="0094122D">
              <w:rPr>
                <w:rFonts w:ascii="Times New Roman" w:hAnsi="Times New Roman"/>
                <w:sz w:val="28"/>
                <w:szCs w:val="28"/>
              </w:rPr>
              <w:t>Итоговый контроль охватывает весь спектр тем, пройденных</w:t>
            </w:r>
            <w:r>
              <w:rPr>
                <w:rFonts w:ascii="Times New Roman" w:hAnsi="Times New Roman"/>
                <w:sz w:val="28"/>
                <w:szCs w:val="28"/>
              </w:rPr>
              <w:t xml:space="preserve"> во</w:t>
            </w:r>
            <w:proofErr w:type="gramStart"/>
            <w:r>
              <w:rPr>
                <w:rFonts w:ascii="Times New Roman" w:hAnsi="Times New Roman"/>
                <w:sz w:val="28"/>
                <w:szCs w:val="28"/>
              </w:rPr>
              <w:t>2</w:t>
            </w:r>
            <w:proofErr w:type="gramEnd"/>
            <w:r>
              <w:rPr>
                <w:rFonts w:ascii="Times New Roman" w:hAnsi="Times New Roman"/>
                <w:sz w:val="28"/>
                <w:szCs w:val="28"/>
              </w:rPr>
              <w:t xml:space="preserve"> семестре</w:t>
            </w:r>
            <w:r w:rsidRPr="0094122D">
              <w:rPr>
                <w:rFonts w:ascii="Times New Roman" w:hAnsi="Times New Roman"/>
                <w:sz w:val="28"/>
                <w:szCs w:val="28"/>
              </w:rPr>
              <w:t>: Интервал, Аккорд, Лад и тональность, Мелодия, Музыкальный синтаксис.</w:t>
            </w:r>
          </w:p>
        </w:tc>
        <w:tc>
          <w:tcPr>
            <w:tcW w:w="3541" w:type="dxa"/>
            <w:tcBorders>
              <w:top w:val="single" w:sz="4" w:space="0" w:color="auto"/>
              <w:left w:val="single" w:sz="4" w:space="0" w:color="auto"/>
              <w:bottom w:val="single" w:sz="4" w:space="0" w:color="auto"/>
              <w:right w:val="single" w:sz="4" w:space="0" w:color="auto"/>
            </w:tcBorders>
            <w:shd w:val="clear" w:color="auto" w:fill="FFFFFF"/>
          </w:tcPr>
          <w:p w:rsidR="00231642" w:rsidRPr="00D915E2" w:rsidRDefault="00231642" w:rsidP="00935C97">
            <w:pPr>
              <w:pStyle w:val="a7"/>
              <w:shd w:val="clear" w:color="auto" w:fill="auto"/>
              <w:spacing w:before="0" w:line="240" w:lineRule="auto"/>
              <w:ind w:right="-77" w:firstLine="0"/>
              <w:jc w:val="left"/>
              <w:rPr>
                <w:kern w:val="2"/>
                <w:sz w:val="28"/>
                <w:szCs w:val="28"/>
              </w:rPr>
            </w:pPr>
            <w:r w:rsidRPr="00233F5E">
              <w:rPr>
                <w:kern w:val="2"/>
                <w:sz w:val="28"/>
                <w:szCs w:val="28"/>
              </w:rPr>
              <w:t xml:space="preserve"> Степень</w:t>
            </w:r>
          </w:p>
          <w:p w:rsidR="00231642" w:rsidRPr="00D915E2" w:rsidRDefault="00231642" w:rsidP="00935C97">
            <w:pPr>
              <w:pStyle w:val="a7"/>
              <w:shd w:val="clear" w:color="auto" w:fill="auto"/>
              <w:spacing w:before="0" w:line="240" w:lineRule="auto"/>
              <w:ind w:right="-77" w:firstLine="0"/>
              <w:jc w:val="left"/>
              <w:rPr>
                <w:kern w:val="2"/>
                <w:sz w:val="28"/>
                <w:szCs w:val="28"/>
              </w:rPr>
            </w:pPr>
            <w:r w:rsidRPr="00233F5E">
              <w:rPr>
                <w:kern w:val="2"/>
                <w:sz w:val="28"/>
                <w:szCs w:val="28"/>
              </w:rPr>
              <w:t xml:space="preserve"> сложности</w:t>
            </w:r>
          </w:p>
          <w:p w:rsidR="00231642" w:rsidRPr="00D915E2" w:rsidRDefault="00231642" w:rsidP="00935C97">
            <w:pPr>
              <w:pStyle w:val="a7"/>
              <w:shd w:val="clear" w:color="auto" w:fill="auto"/>
              <w:spacing w:before="0" w:line="240" w:lineRule="auto"/>
              <w:ind w:right="-77" w:firstLine="0"/>
              <w:jc w:val="left"/>
              <w:rPr>
                <w:kern w:val="2"/>
                <w:sz w:val="28"/>
                <w:szCs w:val="28"/>
              </w:rPr>
            </w:pPr>
            <w:r w:rsidRPr="00233F5E">
              <w:rPr>
                <w:kern w:val="2"/>
                <w:sz w:val="28"/>
                <w:szCs w:val="28"/>
              </w:rPr>
              <w:t xml:space="preserve"> определяется</w:t>
            </w:r>
          </w:p>
          <w:p w:rsidR="00231642" w:rsidRPr="00D915E2" w:rsidRDefault="00231642" w:rsidP="00935C97">
            <w:pPr>
              <w:pStyle w:val="a7"/>
              <w:shd w:val="clear" w:color="auto" w:fill="auto"/>
              <w:spacing w:before="0" w:line="240" w:lineRule="auto"/>
              <w:ind w:right="-77" w:firstLine="0"/>
              <w:jc w:val="left"/>
              <w:rPr>
                <w:kern w:val="2"/>
                <w:sz w:val="28"/>
                <w:szCs w:val="28"/>
              </w:rPr>
            </w:pPr>
            <w:r w:rsidRPr="00233F5E">
              <w:rPr>
                <w:kern w:val="2"/>
                <w:sz w:val="28"/>
                <w:szCs w:val="28"/>
              </w:rPr>
              <w:t xml:space="preserve"> требованиями</w:t>
            </w:r>
          </w:p>
          <w:p w:rsidR="00231642" w:rsidRPr="00D915E2" w:rsidRDefault="00231642" w:rsidP="00935C97">
            <w:pPr>
              <w:pStyle w:val="a7"/>
              <w:shd w:val="clear" w:color="auto" w:fill="auto"/>
              <w:spacing w:before="0" w:line="240" w:lineRule="auto"/>
              <w:ind w:right="-77" w:firstLine="0"/>
              <w:jc w:val="left"/>
              <w:rPr>
                <w:kern w:val="2"/>
                <w:sz w:val="28"/>
                <w:szCs w:val="28"/>
              </w:rPr>
            </w:pPr>
            <w:r w:rsidRPr="00233F5E">
              <w:rPr>
                <w:kern w:val="2"/>
                <w:sz w:val="28"/>
                <w:szCs w:val="28"/>
              </w:rPr>
              <w:t xml:space="preserve"> программы. При оценке учитываются способности студента</w:t>
            </w:r>
          </w:p>
        </w:tc>
      </w:tr>
    </w:tbl>
    <w:p w:rsidR="00F877C1" w:rsidRDefault="00F877C1" w:rsidP="00F877C1">
      <w:pPr>
        <w:pStyle w:val="ab"/>
        <w:jc w:val="center"/>
        <w:rPr>
          <w:b/>
          <w:bCs/>
          <w:sz w:val="28"/>
          <w:szCs w:val="28"/>
        </w:rPr>
      </w:pPr>
    </w:p>
    <w:p w:rsidR="00F877C1" w:rsidRPr="00F877C1" w:rsidRDefault="00F877C1" w:rsidP="00F877C1">
      <w:pPr>
        <w:pStyle w:val="ab"/>
        <w:jc w:val="center"/>
        <w:rPr>
          <w:rFonts w:ascii="Times New Roman" w:hAnsi="Times New Roman"/>
          <w:b/>
          <w:bCs/>
          <w:sz w:val="28"/>
          <w:szCs w:val="28"/>
        </w:rPr>
      </w:pPr>
      <w:r w:rsidRPr="00F877C1">
        <w:rPr>
          <w:rFonts w:ascii="Times New Roman" w:hAnsi="Times New Roman"/>
          <w:b/>
          <w:bCs/>
          <w:sz w:val="28"/>
          <w:szCs w:val="28"/>
        </w:rPr>
        <w:t>Содержание заданий</w:t>
      </w:r>
    </w:p>
    <w:p w:rsidR="00292C82" w:rsidRPr="00231642" w:rsidRDefault="00292C82" w:rsidP="00692B43">
      <w:pPr>
        <w:pStyle w:val="a7"/>
        <w:shd w:val="clear" w:color="auto" w:fill="auto"/>
        <w:spacing w:before="240"/>
        <w:ind w:right="-77" w:hanging="320"/>
        <w:jc w:val="left"/>
        <w:rPr>
          <w:sz w:val="28"/>
          <w:szCs w:val="28"/>
        </w:rPr>
      </w:pPr>
      <w:r w:rsidRPr="00231642">
        <w:rPr>
          <w:sz w:val="28"/>
          <w:szCs w:val="28"/>
        </w:rPr>
        <w:t>1.</w:t>
      </w:r>
      <w:r w:rsidRPr="00231642">
        <w:rPr>
          <w:rStyle w:val="7"/>
          <w:bCs/>
          <w:sz w:val="28"/>
          <w:szCs w:val="28"/>
        </w:rPr>
        <w:t xml:space="preserve"> Письменная работа.</w:t>
      </w:r>
      <w:r w:rsidRPr="00231642">
        <w:rPr>
          <w:sz w:val="28"/>
          <w:szCs w:val="28"/>
        </w:rPr>
        <w:t xml:space="preserve"> Выполняется в нотной тетради карандашом. Задания для письменной работы:</w:t>
      </w:r>
    </w:p>
    <w:p w:rsidR="00292C82" w:rsidRPr="00231642" w:rsidRDefault="00292C82" w:rsidP="00692B43">
      <w:pPr>
        <w:pStyle w:val="a7"/>
        <w:shd w:val="clear" w:color="auto" w:fill="auto"/>
        <w:tabs>
          <w:tab w:val="left" w:pos="1194"/>
        </w:tabs>
        <w:spacing w:before="0"/>
        <w:ind w:right="-77" w:firstLine="0"/>
        <w:rPr>
          <w:sz w:val="28"/>
          <w:szCs w:val="28"/>
        </w:rPr>
      </w:pPr>
      <w:r w:rsidRPr="00231642">
        <w:rPr>
          <w:sz w:val="28"/>
          <w:szCs w:val="28"/>
        </w:rPr>
        <w:t>- Записать метроритмический диктант.</w:t>
      </w:r>
    </w:p>
    <w:p w:rsidR="00292C82" w:rsidRPr="00231642" w:rsidRDefault="00292C82" w:rsidP="00692B43">
      <w:pPr>
        <w:pStyle w:val="a7"/>
        <w:shd w:val="clear" w:color="auto" w:fill="auto"/>
        <w:tabs>
          <w:tab w:val="left" w:pos="1190"/>
        </w:tabs>
        <w:spacing w:before="0"/>
        <w:ind w:right="-77" w:firstLine="0"/>
        <w:rPr>
          <w:sz w:val="28"/>
          <w:szCs w:val="28"/>
        </w:rPr>
      </w:pPr>
      <w:r w:rsidRPr="00231642">
        <w:rPr>
          <w:sz w:val="28"/>
          <w:szCs w:val="28"/>
        </w:rPr>
        <w:t>- Записать сумму длительностей звуков и пауз одной нотой.</w:t>
      </w:r>
    </w:p>
    <w:p w:rsidR="00292C82" w:rsidRPr="00231642" w:rsidRDefault="00292C82" w:rsidP="00692B43">
      <w:pPr>
        <w:pStyle w:val="a7"/>
        <w:shd w:val="clear" w:color="auto" w:fill="auto"/>
        <w:tabs>
          <w:tab w:val="left" w:pos="1190"/>
        </w:tabs>
        <w:spacing w:before="0"/>
        <w:ind w:right="-77" w:firstLine="0"/>
        <w:rPr>
          <w:sz w:val="28"/>
          <w:szCs w:val="28"/>
        </w:rPr>
      </w:pPr>
      <w:r w:rsidRPr="00231642">
        <w:rPr>
          <w:sz w:val="28"/>
          <w:szCs w:val="28"/>
        </w:rPr>
        <w:t>- Построить простые интервалы от звука, выполнить их обращения.</w:t>
      </w:r>
    </w:p>
    <w:p w:rsidR="00292C82" w:rsidRPr="00231642" w:rsidRDefault="00292C82" w:rsidP="00692B43">
      <w:pPr>
        <w:pStyle w:val="a7"/>
        <w:shd w:val="clear" w:color="auto" w:fill="auto"/>
        <w:tabs>
          <w:tab w:val="left" w:pos="1185"/>
        </w:tabs>
        <w:spacing w:before="0"/>
        <w:ind w:right="-77" w:firstLine="0"/>
        <w:jc w:val="left"/>
        <w:rPr>
          <w:sz w:val="28"/>
          <w:szCs w:val="28"/>
        </w:rPr>
      </w:pPr>
      <w:r w:rsidRPr="00231642">
        <w:rPr>
          <w:sz w:val="28"/>
          <w:szCs w:val="28"/>
        </w:rPr>
        <w:t>- Построить четыре вида трезвучия от звука и их обращения.</w:t>
      </w:r>
    </w:p>
    <w:p w:rsidR="00292C82" w:rsidRPr="00231642" w:rsidRDefault="00292C82" w:rsidP="00692B43">
      <w:pPr>
        <w:pStyle w:val="a7"/>
        <w:shd w:val="clear" w:color="auto" w:fill="auto"/>
        <w:tabs>
          <w:tab w:val="left" w:pos="1190"/>
        </w:tabs>
        <w:spacing w:before="0"/>
        <w:ind w:right="-77" w:firstLine="0"/>
        <w:rPr>
          <w:sz w:val="28"/>
          <w:szCs w:val="28"/>
        </w:rPr>
      </w:pPr>
      <w:r w:rsidRPr="00231642">
        <w:rPr>
          <w:sz w:val="28"/>
          <w:szCs w:val="28"/>
        </w:rPr>
        <w:t xml:space="preserve">- Построить </w:t>
      </w:r>
      <w:proofErr w:type="spellStart"/>
      <w:r w:rsidRPr="00231642">
        <w:rPr>
          <w:sz w:val="28"/>
          <w:szCs w:val="28"/>
        </w:rPr>
        <w:t>Доминантсептаккорд</w:t>
      </w:r>
      <w:proofErr w:type="spellEnd"/>
      <w:r w:rsidRPr="00231642">
        <w:rPr>
          <w:sz w:val="28"/>
          <w:szCs w:val="28"/>
        </w:rPr>
        <w:t xml:space="preserve"> в назначенной тональности.</w:t>
      </w:r>
    </w:p>
    <w:p w:rsidR="00292C82" w:rsidRPr="00231642" w:rsidRDefault="00292C82" w:rsidP="00692B43">
      <w:pPr>
        <w:pStyle w:val="a7"/>
        <w:shd w:val="clear" w:color="auto" w:fill="auto"/>
        <w:tabs>
          <w:tab w:val="left" w:pos="1194"/>
        </w:tabs>
        <w:spacing w:before="0"/>
        <w:ind w:right="-77" w:firstLine="0"/>
        <w:rPr>
          <w:sz w:val="28"/>
          <w:szCs w:val="28"/>
        </w:rPr>
      </w:pPr>
      <w:r w:rsidRPr="00231642">
        <w:rPr>
          <w:sz w:val="28"/>
          <w:szCs w:val="28"/>
        </w:rPr>
        <w:t>- Записать все виды мажора и минора от звука.</w:t>
      </w:r>
    </w:p>
    <w:p w:rsidR="00292C82" w:rsidRPr="00231642" w:rsidRDefault="00292C82" w:rsidP="00692B43">
      <w:pPr>
        <w:pStyle w:val="a7"/>
        <w:shd w:val="clear" w:color="auto" w:fill="auto"/>
        <w:tabs>
          <w:tab w:val="left" w:pos="1194"/>
        </w:tabs>
        <w:spacing w:before="0"/>
        <w:ind w:right="-77" w:firstLine="0"/>
        <w:jc w:val="left"/>
        <w:rPr>
          <w:sz w:val="28"/>
          <w:szCs w:val="28"/>
        </w:rPr>
      </w:pPr>
      <w:r w:rsidRPr="00231642">
        <w:rPr>
          <w:sz w:val="28"/>
          <w:szCs w:val="28"/>
        </w:rPr>
        <w:t>- Определить количество знаков в тональностях до 5 знаков.</w:t>
      </w:r>
    </w:p>
    <w:p w:rsidR="00292C82" w:rsidRPr="00231642" w:rsidRDefault="00292C82" w:rsidP="00692B43">
      <w:pPr>
        <w:pStyle w:val="a7"/>
        <w:shd w:val="clear" w:color="auto" w:fill="auto"/>
        <w:tabs>
          <w:tab w:val="left" w:pos="1194"/>
        </w:tabs>
        <w:spacing w:before="0"/>
        <w:ind w:right="-77" w:firstLine="0"/>
        <w:rPr>
          <w:sz w:val="28"/>
          <w:szCs w:val="28"/>
        </w:rPr>
      </w:pPr>
      <w:r w:rsidRPr="00231642">
        <w:rPr>
          <w:sz w:val="28"/>
          <w:szCs w:val="28"/>
        </w:rPr>
        <w:t>- Определить тональность заданной мелодии, виды мелодического движения, проанализировать ее строение с точки зрения музыкального синтаксиса, перевести темповое обозначение.</w:t>
      </w:r>
    </w:p>
    <w:p w:rsidR="00292C82" w:rsidRPr="00231642" w:rsidRDefault="00292C82" w:rsidP="00692B43">
      <w:pPr>
        <w:pStyle w:val="a7"/>
        <w:shd w:val="clear" w:color="auto" w:fill="auto"/>
        <w:spacing w:before="0"/>
        <w:ind w:right="-77" w:hanging="340"/>
        <w:rPr>
          <w:sz w:val="28"/>
          <w:szCs w:val="28"/>
        </w:rPr>
      </w:pPr>
      <w:r w:rsidRPr="00231642">
        <w:rPr>
          <w:sz w:val="28"/>
          <w:szCs w:val="28"/>
        </w:rPr>
        <w:t>Задания для игры на фортепиано:</w:t>
      </w:r>
    </w:p>
    <w:p w:rsidR="00292C82" w:rsidRPr="00231642" w:rsidRDefault="00292C82" w:rsidP="00692B43">
      <w:pPr>
        <w:pStyle w:val="a7"/>
        <w:shd w:val="clear" w:color="auto" w:fill="auto"/>
        <w:tabs>
          <w:tab w:val="left" w:pos="1510"/>
        </w:tabs>
        <w:spacing w:before="0"/>
        <w:ind w:right="-77" w:firstLine="0"/>
        <w:jc w:val="left"/>
        <w:rPr>
          <w:sz w:val="28"/>
          <w:szCs w:val="28"/>
        </w:rPr>
      </w:pPr>
      <w:r w:rsidRPr="00231642">
        <w:rPr>
          <w:sz w:val="28"/>
          <w:szCs w:val="28"/>
        </w:rPr>
        <w:t>- Сыграть и пропеть заданную мелодию,</w:t>
      </w:r>
    </w:p>
    <w:p w:rsidR="00292C82" w:rsidRPr="00231642" w:rsidRDefault="00292C82" w:rsidP="00692B43">
      <w:pPr>
        <w:pStyle w:val="a7"/>
        <w:shd w:val="clear" w:color="auto" w:fill="auto"/>
        <w:tabs>
          <w:tab w:val="left" w:pos="1515"/>
        </w:tabs>
        <w:spacing w:before="0"/>
        <w:ind w:right="-77" w:firstLine="0"/>
        <w:jc w:val="left"/>
        <w:rPr>
          <w:sz w:val="28"/>
          <w:szCs w:val="28"/>
        </w:rPr>
      </w:pPr>
      <w:r w:rsidRPr="00231642">
        <w:rPr>
          <w:sz w:val="28"/>
          <w:szCs w:val="28"/>
        </w:rPr>
        <w:t>- Сыграть мажорные и минорные гаммы 3-х видов.</w:t>
      </w:r>
    </w:p>
    <w:p w:rsidR="00292C82" w:rsidRPr="00231642" w:rsidRDefault="00292C82" w:rsidP="00692B43">
      <w:pPr>
        <w:pStyle w:val="a7"/>
        <w:shd w:val="clear" w:color="auto" w:fill="auto"/>
        <w:tabs>
          <w:tab w:val="left" w:pos="1510"/>
        </w:tabs>
        <w:spacing w:before="0"/>
        <w:ind w:right="-77" w:firstLine="0"/>
        <w:jc w:val="left"/>
        <w:rPr>
          <w:sz w:val="28"/>
          <w:szCs w:val="28"/>
        </w:rPr>
      </w:pPr>
      <w:r w:rsidRPr="00231642">
        <w:rPr>
          <w:sz w:val="28"/>
          <w:szCs w:val="28"/>
        </w:rPr>
        <w:t xml:space="preserve">- Сыграть цепочку интервалов от определенной ноты. </w:t>
      </w:r>
    </w:p>
    <w:p w:rsidR="00292C82" w:rsidRPr="00231642" w:rsidRDefault="00292C82" w:rsidP="00692B43">
      <w:pPr>
        <w:pStyle w:val="a7"/>
        <w:shd w:val="clear" w:color="auto" w:fill="auto"/>
        <w:tabs>
          <w:tab w:val="left" w:pos="1510"/>
        </w:tabs>
        <w:spacing w:before="0"/>
        <w:ind w:right="-77" w:firstLine="0"/>
        <w:jc w:val="left"/>
        <w:rPr>
          <w:sz w:val="28"/>
          <w:szCs w:val="28"/>
        </w:rPr>
      </w:pPr>
      <w:r w:rsidRPr="00231642">
        <w:rPr>
          <w:sz w:val="28"/>
          <w:szCs w:val="28"/>
        </w:rPr>
        <w:t>- Сыграть мажорное и минорное трезвучия от определенной ноты.</w:t>
      </w:r>
    </w:p>
    <w:p w:rsidR="00292C82" w:rsidRPr="00231642" w:rsidRDefault="00292C82" w:rsidP="00692B43">
      <w:pPr>
        <w:pStyle w:val="a7"/>
        <w:shd w:val="clear" w:color="auto" w:fill="auto"/>
        <w:tabs>
          <w:tab w:val="left" w:pos="1510"/>
        </w:tabs>
        <w:spacing w:before="0"/>
        <w:ind w:right="-77" w:firstLine="0"/>
        <w:jc w:val="left"/>
        <w:rPr>
          <w:sz w:val="28"/>
          <w:szCs w:val="28"/>
        </w:rPr>
      </w:pPr>
      <w:r w:rsidRPr="00231642">
        <w:rPr>
          <w:sz w:val="28"/>
          <w:szCs w:val="28"/>
        </w:rPr>
        <w:t>- Сыграть ритмическую фигуру, определить жанровую природу данного примера.</w:t>
      </w:r>
    </w:p>
    <w:p w:rsidR="00292C82" w:rsidRPr="0094122D" w:rsidRDefault="00292C82" w:rsidP="00692B43">
      <w:pPr>
        <w:pStyle w:val="ab"/>
        <w:jc w:val="center"/>
        <w:rPr>
          <w:rStyle w:val="122"/>
          <w:sz w:val="28"/>
          <w:szCs w:val="28"/>
        </w:rPr>
      </w:pPr>
      <w:bookmarkStart w:id="21" w:name="bookmark11"/>
    </w:p>
    <w:p w:rsidR="00292C82" w:rsidRPr="0094122D" w:rsidRDefault="00292C82" w:rsidP="00692B43">
      <w:pPr>
        <w:pStyle w:val="ab"/>
        <w:jc w:val="center"/>
        <w:rPr>
          <w:rStyle w:val="122"/>
          <w:sz w:val="28"/>
          <w:szCs w:val="28"/>
        </w:rPr>
      </w:pPr>
      <w:r w:rsidRPr="0094122D">
        <w:rPr>
          <w:rStyle w:val="122"/>
          <w:sz w:val="28"/>
          <w:szCs w:val="28"/>
        </w:rPr>
        <w:t>Критерии оценки:</w:t>
      </w:r>
      <w:bookmarkEnd w:id="21"/>
    </w:p>
    <w:p w:rsidR="00292C82" w:rsidRPr="00231642" w:rsidRDefault="00292C82" w:rsidP="00692B43">
      <w:pPr>
        <w:shd w:val="clear" w:color="auto" w:fill="FFFFFF"/>
        <w:tabs>
          <w:tab w:val="left" w:pos="1434"/>
        </w:tabs>
        <w:ind w:firstLine="709"/>
        <w:jc w:val="both"/>
        <w:rPr>
          <w:rFonts w:ascii="Times New Roman" w:hAnsi="Times New Roman"/>
          <w:bCs/>
          <w:sz w:val="28"/>
          <w:szCs w:val="28"/>
        </w:rPr>
      </w:pPr>
      <w:r w:rsidRPr="00231642">
        <w:rPr>
          <w:rFonts w:ascii="Times New Roman" w:hAnsi="Times New Roman"/>
          <w:bCs/>
          <w:sz w:val="28"/>
          <w:szCs w:val="28"/>
        </w:rPr>
        <w:t>Результаты контроля знаний и умений обучающихся выражаются в оценке по пятибалльной шкале.</w:t>
      </w:r>
    </w:p>
    <w:p w:rsidR="00292C82" w:rsidRPr="00231642" w:rsidRDefault="00292C82" w:rsidP="00692B43">
      <w:pPr>
        <w:pStyle w:val="a7"/>
        <w:shd w:val="clear" w:color="auto" w:fill="auto"/>
        <w:tabs>
          <w:tab w:val="left" w:pos="1510"/>
        </w:tabs>
        <w:spacing w:before="0"/>
        <w:ind w:right="-77" w:firstLine="0"/>
        <w:jc w:val="left"/>
        <w:rPr>
          <w:sz w:val="28"/>
          <w:szCs w:val="28"/>
        </w:rPr>
      </w:pPr>
      <w:r w:rsidRPr="00231642">
        <w:rPr>
          <w:sz w:val="28"/>
          <w:szCs w:val="28"/>
        </w:rPr>
        <w:t>Оценк</w:t>
      </w:r>
      <w:proofErr w:type="gramStart"/>
      <w:r w:rsidRPr="00231642">
        <w:rPr>
          <w:sz w:val="28"/>
          <w:szCs w:val="28"/>
        </w:rPr>
        <w:t>а</w:t>
      </w:r>
      <w:r w:rsidRPr="00231642">
        <w:rPr>
          <w:rStyle w:val="7"/>
          <w:bCs/>
          <w:sz w:val="28"/>
          <w:szCs w:val="28"/>
        </w:rPr>
        <w:t>«</w:t>
      </w:r>
      <w:proofErr w:type="gramEnd"/>
      <w:r w:rsidRPr="00231642">
        <w:rPr>
          <w:rStyle w:val="7"/>
          <w:bCs/>
          <w:sz w:val="28"/>
          <w:szCs w:val="28"/>
        </w:rPr>
        <w:t>отлично»</w:t>
      </w:r>
      <w:r w:rsidRPr="00231642">
        <w:rPr>
          <w:sz w:val="28"/>
          <w:szCs w:val="28"/>
        </w:rPr>
        <w:t xml:space="preserve"> - задания выполнены аккуратно без ошибок,</w:t>
      </w:r>
    </w:p>
    <w:p w:rsidR="00292C82" w:rsidRPr="00231642" w:rsidRDefault="00292C82" w:rsidP="00692B43">
      <w:pPr>
        <w:pStyle w:val="a7"/>
        <w:shd w:val="clear" w:color="auto" w:fill="auto"/>
        <w:tabs>
          <w:tab w:val="left" w:pos="1510"/>
        </w:tabs>
        <w:spacing w:before="0"/>
        <w:ind w:right="-77" w:firstLine="0"/>
        <w:jc w:val="left"/>
        <w:rPr>
          <w:rStyle w:val="7"/>
          <w:bCs/>
          <w:sz w:val="28"/>
          <w:szCs w:val="28"/>
        </w:rPr>
      </w:pPr>
    </w:p>
    <w:p w:rsidR="00292C82" w:rsidRPr="00231642" w:rsidRDefault="00292C82" w:rsidP="00692B43">
      <w:pPr>
        <w:pStyle w:val="a7"/>
        <w:shd w:val="clear" w:color="auto" w:fill="auto"/>
        <w:tabs>
          <w:tab w:val="left" w:pos="1510"/>
        </w:tabs>
        <w:spacing w:before="0"/>
        <w:ind w:right="-77" w:firstLine="0"/>
        <w:jc w:val="left"/>
        <w:rPr>
          <w:sz w:val="28"/>
          <w:szCs w:val="28"/>
        </w:rPr>
      </w:pPr>
      <w:r w:rsidRPr="00231642">
        <w:rPr>
          <w:sz w:val="28"/>
          <w:szCs w:val="28"/>
        </w:rPr>
        <w:t>Оценк</w:t>
      </w:r>
      <w:proofErr w:type="gramStart"/>
      <w:r w:rsidRPr="00231642">
        <w:rPr>
          <w:sz w:val="28"/>
          <w:szCs w:val="28"/>
        </w:rPr>
        <w:t>а</w:t>
      </w:r>
      <w:r w:rsidRPr="00231642">
        <w:rPr>
          <w:rStyle w:val="7"/>
          <w:bCs/>
          <w:sz w:val="28"/>
          <w:szCs w:val="28"/>
        </w:rPr>
        <w:t>«</w:t>
      </w:r>
      <w:proofErr w:type="gramEnd"/>
      <w:r w:rsidRPr="00231642">
        <w:rPr>
          <w:rStyle w:val="7"/>
          <w:bCs/>
          <w:sz w:val="28"/>
          <w:szCs w:val="28"/>
        </w:rPr>
        <w:t>хорошо»</w:t>
      </w:r>
      <w:r w:rsidRPr="00231642">
        <w:rPr>
          <w:sz w:val="28"/>
          <w:szCs w:val="28"/>
        </w:rPr>
        <w:t xml:space="preserve"> - не выполнено одно из заданий, или допущены ошибки, но не более трех.</w:t>
      </w:r>
    </w:p>
    <w:p w:rsidR="00292C82" w:rsidRPr="00231642" w:rsidRDefault="00292C82" w:rsidP="00692B43">
      <w:pPr>
        <w:pStyle w:val="a7"/>
        <w:shd w:val="clear" w:color="auto" w:fill="auto"/>
        <w:tabs>
          <w:tab w:val="left" w:pos="1510"/>
        </w:tabs>
        <w:spacing w:before="0"/>
        <w:ind w:right="-77" w:firstLine="0"/>
        <w:jc w:val="left"/>
        <w:rPr>
          <w:rStyle w:val="7"/>
          <w:bCs/>
          <w:sz w:val="28"/>
          <w:szCs w:val="28"/>
        </w:rPr>
      </w:pPr>
    </w:p>
    <w:p w:rsidR="00292C82" w:rsidRPr="00231642" w:rsidRDefault="00292C82" w:rsidP="00692B43">
      <w:pPr>
        <w:pStyle w:val="a7"/>
        <w:shd w:val="clear" w:color="auto" w:fill="auto"/>
        <w:tabs>
          <w:tab w:val="left" w:pos="1510"/>
        </w:tabs>
        <w:spacing w:before="0"/>
        <w:ind w:right="-77" w:firstLine="0"/>
        <w:jc w:val="left"/>
        <w:rPr>
          <w:sz w:val="28"/>
          <w:szCs w:val="28"/>
        </w:rPr>
      </w:pPr>
      <w:r w:rsidRPr="00231642">
        <w:rPr>
          <w:sz w:val="28"/>
          <w:szCs w:val="28"/>
        </w:rPr>
        <w:lastRenderedPageBreak/>
        <w:t>Оценка</w:t>
      </w:r>
      <w:r w:rsidRPr="00231642">
        <w:rPr>
          <w:rStyle w:val="7"/>
          <w:bCs/>
          <w:sz w:val="28"/>
          <w:szCs w:val="28"/>
        </w:rPr>
        <w:t xml:space="preserve"> «удовлетворительно»</w:t>
      </w:r>
      <w:r w:rsidRPr="00231642">
        <w:rPr>
          <w:sz w:val="28"/>
          <w:szCs w:val="28"/>
        </w:rPr>
        <w:t xml:space="preserve"> - не выполнены два задания, или допущены ошибки, но не более пяти.</w:t>
      </w:r>
    </w:p>
    <w:p w:rsidR="00292C82" w:rsidRPr="00231642" w:rsidRDefault="00292C82" w:rsidP="00692B43">
      <w:pPr>
        <w:pStyle w:val="a7"/>
        <w:shd w:val="clear" w:color="auto" w:fill="auto"/>
        <w:tabs>
          <w:tab w:val="left" w:pos="1506"/>
        </w:tabs>
        <w:spacing w:before="0"/>
        <w:ind w:right="-77" w:firstLine="0"/>
        <w:jc w:val="left"/>
        <w:rPr>
          <w:rStyle w:val="7"/>
          <w:bCs/>
          <w:sz w:val="28"/>
          <w:szCs w:val="28"/>
        </w:rPr>
      </w:pPr>
    </w:p>
    <w:p w:rsidR="00292C82" w:rsidRPr="00231642" w:rsidRDefault="00292C82" w:rsidP="00692B43">
      <w:pPr>
        <w:pStyle w:val="a7"/>
        <w:shd w:val="clear" w:color="auto" w:fill="auto"/>
        <w:tabs>
          <w:tab w:val="left" w:pos="1506"/>
        </w:tabs>
        <w:spacing w:before="0"/>
        <w:ind w:right="-77" w:firstLine="0"/>
        <w:jc w:val="left"/>
        <w:rPr>
          <w:b/>
          <w:bCs/>
          <w:sz w:val="28"/>
          <w:szCs w:val="28"/>
          <w:shd w:val="clear" w:color="auto" w:fill="FFFFFF"/>
        </w:rPr>
      </w:pPr>
      <w:r w:rsidRPr="00231642">
        <w:rPr>
          <w:sz w:val="28"/>
          <w:szCs w:val="28"/>
        </w:rPr>
        <w:t>Оценка</w:t>
      </w:r>
      <w:r w:rsidRPr="00231642">
        <w:rPr>
          <w:rStyle w:val="7"/>
          <w:bCs/>
          <w:sz w:val="28"/>
          <w:szCs w:val="28"/>
        </w:rPr>
        <w:t xml:space="preserve"> «неудовлетворительно»</w:t>
      </w:r>
      <w:r w:rsidRPr="00231642">
        <w:rPr>
          <w:sz w:val="28"/>
          <w:szCs w:val="28"/>
        </w:rPr>
        <w:t xml:space="preserve"> - не выполнено более половины заданий или допущено восемь и более ошибок.</w:t>
      </w:r>
    </w:p>
    <w:p w:rsidR="00292C82" w:rsidRPr="00231642" w:rsidRDefault="00292C82" w:rsidP="00692B43">
      <w:pPr>
        <w:pStyle w:val="a7"/>
        <w:shd w:val="clear" w:color="auto" w:fill="auto"/>
        <w:tabs>
          <w:tab w:val="left" w:pos="1506"/>
        </w:tabs>
        <w:spacing w:before="0"/>
        <w:ind w:right="-77" w:firstLine="0"/>
        <w:jc w:val="left"/>
        <w:rPr>
          <w:sz w:val="28"/>
          <w:szCs w:val="28"/>
        </w:rPr>
      </w:pPr>
    </w:p>
    <w:p w:rsidR="00292C82" w:rsidRDefault="00292C82" w:rsidP="00692B43">
      <w:pPr>
        <w:shd w:val="clear" w:color="auto" w:fill="FFFFFF"/>
        <w:tabs>
          <w:tab w:val="left" w:pos="1434"/>
        </w:tabs>
        <w:ind w:firstLine="709"/>
        <w:jc w:val="both"/>
        <w:rPr>
          <w:rFonts w:ascii="Times New Roman" w:hAnsi="Times New Roman"/>
          <w:b/>
          <w:bCs/>
          <w:sz w:val="28"/>
          <w:szCs w:val="28"/>
        </w:rPr>
      </w:pPr>
    </w:p>
    <w:p w:rsidR="00F877C1" w:rsidRDefault="00F877C1" w:rsidP="00692B43">
      <w:pPr>
        <w:shd w:val="clear" w:color="auto" w:fill="FFFFFF"/>
        <w:tabs>
          <w:tab w:val="left" w:pos="1434"/>
        </w:tabs>
        <w:ind w:firstLine="709"/>
        <w:jc w:val="both"/>
        <w:rPr>
          <w:rFonts w:ascii="Times New Roman" w:hAnsi="Times New Roman"/>
          <w:b/>
          <w:bCs/>
          <w:sz w:val="28"/>
          <w:szCs w:val="28"/>
        </w:rPr>
      </w:pPr>
    </w:p>
    <w:p w:rsidR="00F877C1" w:rsidRDefault="00F877C1" w:rsidP="00692B43">
      <w:pPr>
        <w:shd w:val="clear" w:color="auto" w:fill="FFFFFF"/>
        <w:tabs>
          <w:tab w:val="left" w:pos="1434"/>
        </w:tabs>
        <w:ind w:firstLine="709"/>
        <w:jc w:val="both"/>
        <w:rPr>
          <w:rFonts w:ascii="Times New Roman" w:hAnsi="Times New Roman"/>
          <w:b/>
          <w:bCs/>
          <w:sz w:val="28"/>
          <w:szCs w:val="28"/>
        </w:rPr>
      </w:pPr>
    </w:p>
    <w:p w:rsidR="00F877C1" w:rsidRDefault="00F877C1" w:rsidP="00692B43">
      <w:pPr>
        <w:shd w:val="clear" w:color="auto" w:fill="FFFFFF"/>
        <w:tabs>
          <w:tab w:val="left" w:pos="1434"/>
        </w:tabs>
        <w:ind w:firstLine="709"/>
        <w:jc w:val="both"/>
        <w:rPr>
          <w:rFonts w:ascii="Times New Roman" w:hAnsi="Times New Roman"/>
          <w:b/>
          <w:bCs/>
          <w:sz w:val="28"/>
          <w:szCs w:val="28"/>
        </w:rPr>
      </w:pPr>
    </w:p>
    <w:p w:rsidR="00F877C1" w:rsidRDefault="00F877C1" w:rsidP="00692B43">
      <w:pPr>
        <w:shd w:val="clear" w:color="auto" w:fill="FFFFFF"/>
        <w:tabs>
          <w:tab w:val="left" w:pos="1434"/>
        </w:tabs>
        <w:ind w:firstLine="709"/>
        <w:jc w:val="both"/>
        <w:rPr>
          <w:rFonts w:ascii="Times New Roman" w:hAnsi="Times New Roman"/>
          <w:b/>
          <w:bCs/>
          <w:sz w:val="28"/>
          <w:szCs w:val="28"/>
        </w:rPr>
      </w:pPr>
    </w:p>
    <w:p w:rsidR="00F877C1" w:rsidRDefault="00F877C1" w:rsidP="00692B43">
      <w:pPr>
        <w:shd w:val="clear" w:color="auto" w:fill="FFFFFF"/>
        <w:tabs>
          <w:tab w:val="left" w:pos="1434"/>
        </w:tabs>
        <w:ind w:firstLine="709"/>
        <w:jc w:val="both"/>
        <w:rPr>
          <w:rFonts w:ascii="Times New Roman" w:hAnsi="Times New Roman"/>
          <w:b/>
          <w:bCs/>
          <w:sz w:val="28"/>
          <w:szCs w:val="28"/>
        </w:rPr>
      </w:pPr>
    </w:p>
    <w:p w:rsidR="00F877C1" w:rsidRDefault="00F877C1" w:rsidP="00692B43">
      <w:pPr>
        <w:shd w:val="clear" w:color="auto" w:fill="FFFFFF"/>
        <w:tabs>
          <w:tab w:val="left" w:pos="1434"/>
        </w:tabs>
        <w:ind w:firstLine="709"/>
        <w:jc w:val="both"/>
        <w:rPr>
          <w:rFonts w:ascii="Times New Roman" w:hAnsi="Times New Roman"/>
          <w:b/>
          <w:bCs/>
          <w:sz w:val="28"/>
          <w:szCs w:val="28"/>
        </w:rPr>
      </w:pPr>
    </w:p>
    <w:p w:rsidR="00F877C1" w:rsidRDefault="00F877C1" w:rsidP="00F877C1">
      <w:pPr>
        <w:ind w:firstLine="709"/>
        <w:jc w:val="center"/>
        <w:outlineLvl w:val="0"/>
        <w:rPr>
          <w:rFonts w:ascii="Times New Roman" w:hAnsi="Times New Roman"/>
          <w:b/>
          <w:caps/>
          <w:sz w:val="28"/>
          <w:szCs w:val="28"/>
        </w:rPr>
      </w:pPr>
      <w:bookmarkStart w:id="22" w:name="_Toc183512821"/>
      <w:bookmarkStart w:id="23" w:name="_Toc237187614"/>
      <w:bookmarkStart w:id="24" w:name="_Toc237189636"/>
    </w:p>
    <w:p w:rsidR="00F877C1" w:rsidRDefault="00F877C1" w:rsidP="00F877C1">
      <w:pPr>
        <w:ind w:firstLine="709"/>
        <w:jc w:val="center"/>
        <w:outlineLvl w:val="0"/>
        <w:rPr>
          <w:rFonts w:ascii="Times New Roman" w:hAnsi="Times New Roman"/>
          <w:b/>
          <w:caps/>
          <w:sz w:val="28"/>
          <w:szCs w:val="28"/>
        </w:rPr>
      </w:pPr>
    </w:p>
    <w:p w:rsidR="00BF5465" w:rsidRDefault="00BF5465" w:rsidP="00F877C1">
      <w:pPr>
        <w:ind w:firstLine="709"/>
        <w:jc w:val="center"/>
        <w:outlineLvl w:val="0"/>
        <w:rPr>
          <w:rFonts w:ascii="Times New Roman" w:hAnsi="Times New Roman"/>
          <w:b/>
          <w:caps/>
          <w:sz w:val="28"/>
          <w:szCs w:val="28"/>
        </w:rPr>
      </w:pPr>
    </w:p>
    <w:p w:rsidR="00BF5465" w:rsidRDefault="00BF5465" w:rsidP="00F877C1">
      <w:pPr>
        <w:ind w:firstLine="709"/>
        <w:jc w:val="center"/>
        <w:outlineLvl w:val="0"/>
        <w:rPr>
          <w:rFonts w:ascii="Times New Roman" w:hAnsi="Times New Roman"/>
          <w:b/>
          <w:caps/>
          <w:sz w:val="28"/>
          <w:szCs w:val="28"/>
        </w:rPr>
      </w:pPr>
    </w:p>
    <w:p w:rsidR="00BF5465" w:rsidRDefault="00BF5465" w:rsidP="00F877C1">
      <w:pPr>
        <w:ind w:firstLine="709"/>
        <w:jc w:val="center"/>
        <w:outlineLvl w:val="0"/>
        <w:rPr>
          <w:rFonts w:ascii="Times New Roman" w:hAnsi="Times New Roman"/>
          <w:b/>
          <w:caps/>
          <w:sz w:val="28"/>
          <w:szCs w:val="28"/>
        </w:rPr>
      </w:pPr>
    </w:p>
    <w:p w:rsidR="00BF5465" w:rsidRDefault="00BF5465" w:rsidP="00F877C1">
      <w:pPr>
        <w:ind w:firstLine="709"/>
        <w:jc w:val="center"/>
        <w:outlineLvl w:val="0"/>
        <w:rPr>
          <w:rFonts w:ascii="Times New Roman" w:hAnsi="Times New Roman"/>
          <w:b/>
          <w:caps/>
          <w:sz w:val="28"/>
          <w:szCs w:val="28"/>
        </w:rPr>
      </w:pPr>
    </w:p>
    <w:p w:rsidR="00BF5465" w:rsidRDefault="00BF5465" w:rsidP="00F877C1">
      <w:pPr>
        <w:ind w:firstLine="709"/>
        <w:jc w:val="center"/>
        <w:outlineLvl w:val="0"/>
        <w:rPr>
          <w:rFonts w:ascii="Times New Roman" w:hAnsi="Times New Roman"/>
          <w:b/>
          <w:caps/>
          <w:sz w:val="28"/>
          <w:szCs w:val="28"/>
        </w:rPr>
      </w:pPr>
    </w:p>
    <w:p w:rsidR="00BF5465" w:rsidRDefault="00BF5465" w:rsidP="00F877C1">
      <w:pPr>
        <w:ind w:firstLine="709"/>
        <w:jc w:val="center"/>
        <w:outlineLvl w:val="0"/>
        <w:rPr>
          <w:rFonts w:ascii="Times New Roman" w:hAnsi="Times New Roman"/>
          <w:b/>
          <w:caps/>
          <w:sz w:val="28"/>
          <w:szCs w:val="28"/>
        </w:rPr>
      </w:pPr>
    </w:p>
    <w:p w:rsidR="00BF5465" w:rsidRDefault="00BF5465" w:rsidP="00F877C1">
      <w:pPr>
        <w:ind w:firstLine="709"/>
        <w:jc w:val="center"/>
        <w:outlineLvl w:val="0"/>
        <w:rPr>
          <w:rFonts w:ascii="Times New Roman" w:hAnsi="Times New Roman"/>
          <w:b/>
          <w:caps/>
          <w:sz w:val="28"/>
          <w:szCs w:val="28"/>
        </w:rPr>
      </w:pPr>
    </w:p>
    <w:p w:rsidR="00BF5465" w:rsidRDefault="00BF5465" w:rsidP="00F877C1">
      <w:pPr>
        <w:ind w:firstLine="709"/>
        <w:jc w:val="center"/>
        <w:outlineLvl w:val="0"/>
        <w:rPr>
          <w:rFonts w:ascii="Times New Roman" w:hAnsi="Times New Roman"/>
          <w:b/>
          <w:caps/>
          <w:sz w:val="28"/>
          <w:szCs w:val="28"/>
        </w:rPr>
      </w:pPr>
    </w:p>
    <w:p w:rsidR="00BF5465" w:rsidRDefault="00BF5465" w:rsidP="00F877C1">
      <w:pPr>
        <w:ind w:firstLine="709"/>
        <w:jc w:val="center"/>
        <w:outlineLvl w:val="0"/>
        <w:rPr>
          <w:rFonts w:ascii="Times New Roman" w:hAnsi="Times New Roman"/>
          <w:b/>
          <w:caps/>
          <w:sz w:val="28"/>
          <w:szCs w:val="28"/>
        </w:rPr>
      </w:pPr>
    </w:p>
    <w:p w:rsidR="00BF5465" w:rsidRDefault="00BF5465" w:rsidP="00F877C1">
      <w:pPr>
        <w:ind w:firstLine="709"/>
        <w:jc w:val="center"/>
        <w:outlineLvl w:val="0"/>
        <w:rPr>
          <w:rFonts w:ascii="Times New Roman" w:hAnsi="Times New Roman"/>
          <w:b/>
          <w:caps/>
          <w:sz w:val="28"/>
          <w:szCs w:val="28"/>
        </w:rPr>
      </w:pPr>
    </w:p>
    <w:p w:rsidR="00BF5465" w:rsidRDefault="00BF5465" w:rsidP="00F877C1">
      <w:pPr>
        <w:ind w:firstLine="709"/>
        <w:jc w:val="center"/>
        <w:outlineLvl w:val="0"/>
        <w:rPr>
          <w:rFonts w:ascii="Times New Roman" w:hAnsi="Times New Roman"/>
          <w:b/>
          <w:caps/>
          <w:sz w:val="28"/>
          <w:szCs w:val="28"/>
        </w:rPr>
      </w:pPr>
    </w:p>
    <w:p w:rsidR="00BF5465" w:rsidRDefault="00BF5465" w:rsidP="00F877C1">
      <w:pPr>
        <w:ind w:firstLine="709"/>
        <w:jc w:val="center"/>
        <w:outlineLvl w:val="0"/>
        <w:rPr>
          <w:rFonts w:ascii="Times New Roman" w:hAnsi="Times New Roman"/>
          <w:b/>
          <w:caps/>
          <w:sz w:val="28"/>
          <w:szCs w:val="28"/>
        </w:rPr>
      </w:pPr>
    </w:p>
    <w:p w:rsidR="006D0BEC" w:rsidRDefault="006D0BEC" w:rsidP="00F877C1">
      <w:pPr>
        <w:ind w:firstLine="709"/>
        <w:jc w:val="center"/>
        <w:outlineLvl w:val="0"/>
        <w:rPr>
          <w:rFonts w:ascii="Times New Roman" w:hAnsi="Times New Roman"/>
          <w:b/>
          <w:caps/>
          <w:sz w:val="28"/>
          <w:szCs w:val="28"/>
        </w:rPr>
      </w:pPr>
    </w:p>
    <w:p w:rsidR="00F877C1" w:rsidRPr="00F877C1" w:rsidRDefault="00F877C1" w:rsidP="00F877C1">
      <w:pPr>
        <w:ind w:firstLine="709"/>
        <w:jc w:val="center"/>
        <w:outlineLvl w:val="0"/>
        <w:rPr>
          <w:rFonts w:ascii="Times New Roman" w:hAnsi="Times New Roman"/>
          <w:b/>
          <w:sz w:val="28"/>
          <w:szCs w:val="28"/>
        </w:rPr>
      </w:pPr>
      <w:bookmarkStart w:id="25" w:name="_Toc237276956"/>
      <w:bookmarkStart w:id="26" w:name="_Toc237277037"/>
      <w:bookmarkStart w:id="27" w:name="_Toc239669687"/>
      <w:r w:rsidRPr="00F877C1">
        <w:rPr>
          <w:rFonts w:ascii="Times New Roman" w:hAnsi="Times New Roman"/>
          <w:b/>
          <w:caps/>
          <w:sz w:val="28"/>
          <w:szCs w:val="28"/>
        </w:rPr>
        <w:lastRenderedPageBreak/>
        <w:t>Лист переутверждения рабочей программы</w:t>
      </w:r>
      <w:bookmarkEnd w:id="22"/>
      <w:bookmarkEnd w:id="23"/>
      <w:bookmarkEnd w:id="24"/>
      <w:bookmarkEnd w:id="25"/>
      <w:bookmarkEnd w:id="26"/>
      <w:bookmarkEnd w:id="27"/>
    </w:p>
    <w:p w:rsidR="00F877C1" w:rsidRDefault="00F877C1" w:rsidP="00F877C1">
      <w:pPr>
        <w:ind w:firstLine="709"/>
        <w:jc w:val="center"/>
        <w:rPr>
          <w:rFonts w:ascii="Times New Roman" w:hAnsi="Times New Roman"/>
          <w:b/>
          <w:sz w:val="28"/>
          <w:szCs w:val="28"/>
        </w:rPr>
      </w:pPr>
      <w:r w:rsidRPr="00F877C1">
        <w:rPr>
          <w:rFonts w:ascii="Times New Roman" w:hAnsi="Times New Roman"/>
          <w:b/>
          <w:sz w:val="28"/>
          <w:szCs w:val="28"/>
        </w:rPr>
        <w:t>дисциплины (профессионального модуля)</w:t>
      </w:r>
    </w:p>
    <w:p w:rsidR="00F877C1" w:rsidRPr="00F877C1" w:rsidRDefault="00F877C1" w:rsidP="00F877C1">
      <w:pPr>
        <w:ind w:firstLine="709"/>
        <w:jc w:val="center"/>
        <w:rPr>
          <w:rFonts w:ascii="Times New Roman" w:hAnsi="Times New Roman"/>
          <w:b/>
          <w:sz w:val="28"/>
          <w:szCs w:val="28"/>
        </w:rPr>
      </w:pPr>
    </w:p>
    <w:p w:rsidR="00BF5465" w:rsidRPr="00BF5465" w:rsidRDefault="00BF5465" w:rsidP="00BF5465">
      <w:pPr>
        <w:ind w:firstLine="709"/>
        <w:jc w:val="both"/>
        <w:rPr>
          <w:rFonts w:ascii="Times New Roman" w:eastAsia="Times New Roman" w:hAnsi="Times New Roman"/>
          <w:lang w:eastAsia="ru-RU"/>
        </w:rPr>
      </w:pPr>
      <w:r w:rsidRPr="00BF5465">
        <w:rPr>
          <w:rFonts w:ascii="Times New Roman" w:eastAsia="Times New Roman" w:hAnsi="Times New Roman"/>
          <w:lang w:eastAsia="ru-RU"/>
        </w:rPr>
        <w:t xml:space="preserve">Рабочая программа: </w:t>
      </w:r>
      <w:r w:rsidRPr="00BF5465">
        <w:rPr>
          <w:rFonts w:ascii="Times New Roman" w:hAnsi="Times New Roman"/>
          <w:bCs/>
          <w:u w:val="single"/>
        </w:rPr>
        <w:t>МДК 01.01.02 Основы музыкальных знаний</w:t>
      </w:r>
      <w:r w:rsidRPr="0094122D">
        <w:rPr>
          <w:bCs/>
          <w:sz w:val="28"/>
          <w:szCs w:val="28"/>
        </w:rPr>
        <w:t xml:space="preserve"> </w:t>
      </w:r>
      <w:proofErr w:type="gramStart"/>
      <w:r w:rsidRPr="00BF5465">
        <w:rPr>
          <w:rFonts w:ascii="Times New Roman" w:eastAsia="Times New Roman" w:hAnsi="Times New Roman"/>
          <w:lang w:eastAsia="ru-RU"/>
        </w:rPr>
        <w:t>одобрена</w:t>
      </w:r>
      <w:proofErr w:type="gramEnd"/>
      <w:r w:rsidRPr="00BF5465">
        <w:rPr>
          <w:rFonts w:ascii="Times New Roman" w:eastAsia="Times New Roman" w:hAnsi="Times New Roman"/>
          <w:lang w:eastAsia="ru-RU"/>
        </w:rPr>
        <w:t xml:space="preserve"> на 2026/2027 учебный год на заседании предметно-цикловой комиссии хореографических дисциплин от 03.04.2026 г. № 10</w:t>
      </w:r>
      <w:r w:rsidRPr="00BF5465">
        <w:rPr>
          <w:rFonts w:ascii="Times New Roman" w:eastAsia="Times New Roman" w:hAnsi="Times New Roman"/>
          <w:lang w:eastAsia="ru-RU"/>
        </w:rPr>
        <w:tab/>
      </w:r>
    </w:p>
    <w:p w:rsidR="00BF5465" w:rsidRPr="00BF5465" w:rsidRDefault="00BF5465" w:rsidP="00BF5465">
      <w:pPr>
        <w:tabs>
          <w:tab w:val="left" w:pos="5115"/>
          <w:tab w:val="left" w:leader="underscore" w:pos="9210"/>
        </w:tabs>
        <w:ind w:left="2680"/>
        <w:jc w:val="both"/>
        <w:rPr>
          <w:rFonts w:ascii="Times New Roman" w:eastAsia="Times New Roman" w:hAnsi="Times New Roman"/>
          <w:lang w:eastAsia="ru-RU"/>
        </w:rPr>
      </w:pPr>
      <w:r w:rsidRPr="00BF5465">
        <w:rPr>
          <w:rFonts w:ascii="Times New Roman" w:eastAsia="Times New Roman" w:hAnsi="Times New Roman"/>
          <w:lang w:eastAsia="ru-RU"/>
        </w:rPr>
        <w:t>Председатель ПЦК</w:t>
      </w:r>
      <w:r w:rsidRPr="00BF5465">
        <w:rPr>
          <w:rFonts w:ascii="Times New Roman" w:eastAsia="Times New Roman" w:hAnsi="Times New Roman"/>
          <w:lang w:eastAsia="ru-RU"/>
        </w:rPr>
        <w:tab/>
      </w:r>
      <w:r w:rsidRPr="00BF5465">
        <w:rPr>
          <w:rFonts w:ascii="Times New Roman" w:hAnsi="Times New Roman"/>
          <w:noProof/>
          <w:lang w:eastAsia="ru-RU"/>
        </w:rPr>
        <w:drawing>
          <wp:inline distT="0" distB="0" distL="0" distR="0">
            <wp:extent cx="809625" cy="571500"/>
            <wp:effectExtent l="19050" t="0" r="952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srcRect/>
                    <a:stretch>
                      <a:fillRect/>
                    </a:stretch>
                  </pic:blipFill>
                  <pic:spPr bwMode="auto">
                    <a:xfrm>
                      <a:off x="0" y="0"/>
                      <a:ext cx="809625" cy="571500"/>
                    </a:xfrm>
                    <a:prstGeom prst="rect">
                      <a:avLst/>
                    </a:prstGeom>
                    <a:noFill/>
                    <a:ln w="9525">
                      <a:noFill/>
                      <a:miter lim="800000"/>
                      <a:headEnd/>
                      <a:tailEnd/>
                    </a:ln>
                  </pic:spPr>
                </pic:pic>
              </a:graphicData>
            </a:graphic>
          </wp:inline>
        </w:drawing>
      </w:r>
      <w:r w:rsidRPr="00BF5465">
        <w:rPr>
          <w:rFonts w:ascii="Times New Roman" w:hAnsi="Times New Roman"/>
          <w:noProof/>
        </w:rPr>
        <w:t>С.А. Иванова</w:t>
      </w:r>
    </w:p>
    <w:p w:rsidR="00BF5465" w:rsidRDefault="00BF5465" w:rsidP="00BF5465">
      <w:pPr>
        <w:ind w:firstLine="709"/>
        <w:jc w:val="both"/>
        <w:rPr>
          <w:rFonts w:eastAsia="Times New Roman"/>
          <w:lang w:eastAsia="ru-RU"/>
        </w:rPr>
      </w:pPr>
    </w:p>
    <w:p w:rsidR="00F877C1" w:rsidRPr="00F877C1" w:rsidRDefault="00F877C1" w:rsidP="00F877C1">
      <w:pPr>
        <w:spacing w:after="0"/>
        <w:ind w:firstLine="709"/>
        <w:jc w:val="both"/>
        <w:rPr>
          <w:rFonts w:ascii="Times New Roman" w:hAnsi="Times New Roman"/>
          <w:sz w:val="24"/>
          <w:szCs w:val="24"/>
        </w:rPr>
      </w:pPr>
    </w:p>
    <w:p w:rsidR="00F877C1" w:rsidRPr="00F877C1" w:rsidRDefault="00F877C1" w:rsidP="00F877C1">
      <w:pPr>
        <w:spacing w:after="0"/>
        <w:ind w:firstLine="709"/>
        <w:jc w:val="both"/>
        <w:rPr>
          <w:rFonts w:ascii="Times New Roman" w:hAnsi="Times New Roman"/>
          <w:sz w:val="24"/>
          <w:szCs w:val="24"/>
        </w:rPr>
      </w:pPr>
      <w:r w:rsidRPr="00F877C1">
        <w:rPr>
          <w:rFonts w:ascii="Times New Roman" w:hAnsi="Times New Roman"/>
          <w:sz w:val="24"/>
          <w:szCs w:val="24"/>
        </w:rPr>
        <w:t>Рабочая программа: __________________________________________</w:t>
      </w:r>
    </w:p>
    <w:p w:rsidR="00F877C1" w:rsidRPr="00F877C1" w:rsidRDefault="00F877C1" w:rsidP="00F877C1">
      <w:pPr>
        <w:spacing w:after="0"/>
        <w:ind w:firstLine="709"/>
        <w:jc w:val="both"/>
        <w:rPr>
          <w:rFonts w:ascii="Times New Roman" w:hAnsi="Times New Roman"/>
          <w:sz w:val="24"/>
          <w:szCs w:val="24"/>
        </w:rPr>
      </w:pPr>
      <w:r w:rsidRPr="00F877C1">
        <w:rPr>
          <w:rFonts w:ascii="Times New Roman" w:hAnsi="Times New Roman"/>
          <w:sz w:val="24"/>
          <w:szCs w:val="24"/>
        </w:rPr>
        <w:t>___________________________________________________________</w:t>
      </w:r>
    </w:p>
    <w:p w:rsidR="00F877C1" w:rsidRPr="00F877C1" w:rsidRDefault="00F877C1" w:rsidP="00F877C1">
      <w:pPr>
        <w:tabs>
          <w:tab w:val="left" w:leader="underscore" w:pos="2067"/>
          <w:tab w:val="left" w:leader="underscore" w:pos="2783"/>
        </w:tabs>
        <w:spacing w:after="0"/>
        <w:jc w:val="both"/>
        <w:rPr>
          <w:rFonts w:ascii="Times New Roman" w:hAnsi="Times New Roman"/>
          <w:sz w:val="24"/>
          <w:szCs w:val="24"/>
        </w:rPr>
      </w:pPr>
      <w:proofErr w:type="gramStart"/>
      <w:r w:rsidRPr="00F877C1">
        <w:rPr>
          <w:rFonts w:ascii="Times New Roman" w:hAnsi="Times New Roman"/>
          <w:sz w:val="24"/>
          <w:szCs w:val="24"/>
        </w:rPr>
        <w:t>одобрена</w:t>
      </w:r>
      <w:proofErr w:type="gramEnd"/>
      <w:r w:rsidRPr="00F877C1">
        <w:rPr>
          <w:rFonts w:ascii="Times New Roman" w:hAnsi="Times New Roman"/>
          <w:sz w:val="24"/>
          <w:szCs w:val="24"/>
        </w:rPr>
        <w:t xml:space="preserve"> на 20__/20__ учебный год на заседании предметно-цикловой </w:t>
      </w:r>
    </w:p>
    <w:p w:rsidR="00F877C1" w:rsidRPr="00F877C1" w:rsidRDefault="00F877C1" w:rsidP="00F877C1">
      <w:pPr>
        <w:tabs>
          <w:tab w:val="left" w:leader="underscore" w:pos="9210"/>
        </w:tabs>
        <w:spacing w:after="0"/>
        <w:jc w:val="both"/>
        <w:rPr>
          <w:rFonts w:ascii="Times New Roman" w:hAnsi="Times New Roman"/>
          <w:sz w:val="24"/>
          <w:szCs w:val="24"/>
        </w:rPr>
      </w:pPr>
      <w:r w:rsidRPr="00F877C1">
        <w:rPr>
          <w:rFonts w:ascii="Times New Roman" w:hAnsi="Times New Roman"/>
          <w:sz w:val="24"/>
          <w:szCs w:val="24"/>
        </w:rPr>
        <w:t>комиссии</w:t>
      </w:r>
      <w:r w:rsidRPr="00F877C1">
        <w:rPr>
          <w:rFonts w:ascii="Times New Roman" w:hAnsi="Times New Roman"/>
          <w:sz w:val="24"/>
          <w:szCs w:val="24"/>
        </w:rPr>
        <w:tab/>
      </w:r>
    </w:p>
    <w:p w:rsidR="00F877C1" w:rsidRPr="00F877C1" w:rsidRDefault="00F877C1" w:rsidP="00F877C1">
      <w:pPr>
        <w:tabs>
          <w:tab w:val="left" w:leader="underscore" w:pos="2067"/>
          <w:tab w:val="left" w:leader="underscore" w:pos="2783"/>
          <w:tab w:val="left" w:leader="underscore" w:pos="5117"/>
        </w:tabs>
        <w:spacing w:after="0"/>
        <w:jc w:val="both"/>
        <w:rPr>
          <w:rFonts w:ascii="Times New Roman" w:hAnsi="Times New Roman"/>
          <w:sz w:val="24"/>
          <w:szCs w:val="24"/>
        </w:rPr>
      </w:pPr>
      <w:r w:rsidRPr="00F877C1">
        <w:rPr>
          <w:rFonts w:ascii="Times New Roman" w:hAnsi="Times New Roman"/>
          <w:sz w:val="24"/>
          <w:szCs w:val="24"/>
        </w:rPr>
        <w:t>от</w:t>
      </w:r>
      <w:r w:rsidRPr="00F877C1">
        <w:rPr>
          <w:rFonts w:ascii="Times New Roman" w:hAnsi="Times New Roman"/>
          <w:sz w:val="24"/>
          <w:szCs w:val="24"/>
        </w:rPr>
        <w:tab/>
        <w:t>20</w:t>
      </w:r>
      <w:r w:rsidRPr="00F877C1">
        <w:rPr>
          <w:rFonts w:ascii="Times New Roman" w:hAnsi="Times New Roman"/>
          <w:sz w:val="24"/>
          <w:szCs w:val="24"/>
        </w:rPr>
        <w:tab/>
        <w:t>г., протокол №</w:t>
      </w:r>
      <w:r w:rsidRPr="00F877C1">
        <w:rPr>
          <w:rFonts w:ascii="Times New Roman" w:hAnsi="Times New Roman"/>
          <w:sz w:val="24"/>
          <w:szCs w:val="24"/>
        </w:rPr>
        <w:tab/>
      </w:r>
    </w:p>
    <w:p w:rsidR="00F877C1" w:rsidRPr="00F877C1" w:rsidRDefault="00F877C1" w:rsidP="00F877C1">
      <w:pPr>
        <w:tabs>
          <w:tab w:val="left" w:leader="underscore" w:pos="9210"/>
        </w:tabs>
        <w:spacing w:after="0" w:line="310" w:lineRule="exact"/>
        <w:ind w:left="2680"/>
        <w:jc w:val="both"/>
        <w:rPr>
          <w:rFonts w:ascii="Times New Roman" w:hAnsi="Times New Roman"/>
          <w:sz w:val="24"/>
          <w:szCs w:val="24"/>
        </w:rPr>
      </w:pPr>
      <w:r w:rsidRPr="00F877C1">
        <w:rPr>
          <w:rFonts w:ascii="Times New Roman" w:hAnsi="Times New Roman"/>
          <w:sz w:val="24"/>
          <w:szCs w:val="24"/>
        </w:rPr>
        <w:t>Председатель ПЦК</w:t>
      </w:r>
      <w:r w:rsidRPr="00F877C1">
        <w:rPr>
          <w:rFonts w:ascii="Times New Roman" w:hAnsi="Times New Roman"/>
          <w:sz w:val="24"/>
          <w:szCs w:val="24"/>
        </w:rPr>
        <w:tab/>
      </w:r>
    </w:p>
    <w:p w:rsidR="00F877C1" w:rsidRPr="00F877C1" w:rsidRDefault="00F877C1" w:rsidP="00F877C1">
      <w:pPr>
        <w:tabs>
          <w:tab w:val="left" w:pos="7266"/>
        </w:tabs>
        <w:spacing w:after="0" w:line="210" w:lineRule="exact"/>
        <w:ind w:left="5320"/>
        <w:rPr>
          <w:rFonts w:ascii="Times New Roman" w:hAnsi="Times New Roman"/>
          <w:sz w:val="20"/>
          <w:szCs w:val="20"/>
        </w:rPr>
      </w:pPr>
      <w:r w:rsidRPr="00F877C1">
        <w:rPr>
          <w:rFonts w:ascii="Times New Roman" w:hAnsi="Times New Roman"/>
          <w:sz w:val="20"/>
          <w:szCs w:val="20"/>
        </w:rPr>
        <w:t>(подпись)</w:t>
      </w:r>
      <w:r w:rsidRPr="00F877C1">
        <w:rPr>
          <w:rFonts w:ascii="Times New Roman" w:hAnsi="Times New Roman"/>
          <w:sz w:val="20"/>
          <w:szCs w:val="20"/>
        </w:rPr>
        <w:tab/>
        <w:t>(Инициалы и фамилия)</w:t>
      </w:r>
    </w:p>
    <w:p w:rsidR="00F877C1" w:rsidRPr="00F877C1" w:rsidRDefault="00F877C1" w:rsidP="00F877C1">
      <w:pPr>
        <w:spacing w:after="0" w:line="310" w:lineRule="exact"/>
        <w:jc w:val="both"/>
        <w:rPr>
          <w:rFonts w:ascii="Times New Roman" w:hAnsi="Times New Roman"/>
          <w:sz w:val="24"/>
          <w:szCs w:val="24"/>
        </w:rPr>
      </w:pPr>
    </w:p>
    <w:p w:rsidR="00F877C1" w:rsidRPr="00F877C1" w:rsidRDefault="00F877C1" w:rsidP="00F877C1">
      <w:pPr>
        <w:spacing w:after="0" w:line="310" w:lineRule="exact"/>
        <w:jc w:val="both"/>
        <w:rPr>
          <w:rFonts w:ascii="Times New Roman" w:hAnsi="Times New Roman"/>
          <w:sz w:val="24"/>
          <w:szCs w:val="24"/>
        </w:rPr>
      </w:pPr>
    </w:p>
    <w:p w:rsidR="00F877C1" w:rsidRPr="00F877C1" w:rsidRDefault="00F877C1" w:rsidP="00F877C1">
      <w:pPr>
        <w:spacing w:after="0" w:line="310" w:lineRule="exact"/>
        <w:jc w:val="both"/>
        <w:rPr>
          <w:rFonts w:ascii="Times New Roman" w:hAnsi="Times New Roman"/>
          <w:sz w:val="24"/>
          <w:szCs w:val="24"/>
        </w:rPr>
      </w:pPr>
    </w:p>
    <w:p w:rsidR="00F877C1" w:rsidRPr="00F877C1" w:rsidRDefault="00F877C1" w:rsidP="00F877C1">
      <w:pPr>
        <w:spacing w:after="0"/>
        <w:ind w:firstLine="709"/>
        <w:jc w:val="both"/>
        <w:rPr>
          <w:rFonts w:ascii="Times New Roman" w:hAnsi="Times New Roman"/>
          <w:sz w:val="24"/>
          <w:szCs w:val="24"/>
        </w:rPr>
      </w:pPr>
      <w:r w:rsidRPr="00F877C1">
        <w:rPr>
          <w:rFonts w:ascii="Times New Roman" w:hAnsi="Times New Roman"/>
          <w:sz w:val="24"/>
          <w:szCs w:val="24"/>
        </w:rPr>
        <w:t>Рабочая программа: __________________________________________</w:t>
      </w:r>
    </w:p>
    <w:p w:rsidR="00F877C1" w:rsidRPr="00F877C1" w:rsidRDefault="00F877C1" w:rsidP="00F877C1">
      <w:pPr>
        <w:spacing w:after="0"/>
        <w:ind w:firstLine="709"/>
        <w:jc w:val="both"/>
        <w:rPr>
          <w:rFonts w:ascii="Times New Roman" w:hAnsi="Times New Roman"/>
          <w:sz w:val="24"/>
          <w:szCs w:val="24"/>
        </w:rPr>
      </w:pPr>
      <w:r w:rsidRPr="00F877C1">
        <w:rPr>
          <w:rFonts w:ascii="Times New Roman" w:hAnsi="Times New Roman"/>
          <w:sz w:val="24"/>
          <w:szCs w:val="24"/>
        </w:rPr>
        <w:t>___________________________________________________________</w:t>
      </w:r>
    </w:p>
    <w:p w:rsidR="00F877C1" w:rsidRPr="00F877C1" w:rsidRDefault="00F877C1" w:rsidP="00F877C1">
      <w:pPr>
        <w:tabs>
          <w:tab w:val="left" w:leader="underscore" w:pos="2067"/>
          <w:tab w:val="left" w:leader="underscore" w:pos="2783"/>
        </w:tabs>
        <w:spacing w:after="0"/>
        <w:jc w:val="both"/>
        <w:rPr>
          <w:rFonts w:ascii="Times New Roman" w:hAnsi="Times New Roman"/>
          <w:sz w:val="24"/>
          <w:szCs w:val="24"/>
        </w:rPr>
      </w:pPr>
      <w:proofErr w:type="gramStart"/>
      <w:r w:rsidRPr="00F877C1">
        <w:rPr>
          <w:rFonts w:ascii="Times New Roman" w:hAnsi="Times New Roman"/>
          <w:sz w:val="24"/>
          <w:szCs w:val="24"/>
        </w:rPr>
        <w:t>одобрена</w:t>
      </w:r>
      <w:proofErr w:type="gramEnd"/>
      <w:r w:rsidRPr="00F877C1">
        <w:rPr>
          <w:rFonts w:ascii="Times New Roman" w:hAnsi="Times New Roman"/>
          <w:sz w:val="24"/>
          <w:szCs w:val="24"/>
        </w:rPr>
        <w:t xml:space="preserve"> на 20__/20__ учебный год на заседании предметно-цикловой </w:t>
      </w:r>
    </w:p>
    <w:p w:rsidR="00F877C1" w:rsidRPr="00F877C1" w:rsidRDefault="00F877C1" w:rsidP="00F877C1">
      <w:pPr>
        <w:tabs>
          <w:tab w:val="left" w:leader="underscore" w:pos="9210"/>
        </w:tabs>
        <w:spacing w:after="0"/>
        <w:jc w:val="both"/>
        <w:rPr>
          <w:rFonts w:ascii="Times New Roman" w:hAnsi="Times New Roman"/>
          <w:sz w:val="24"/>
          <w:szCs w:val="24"/>
        </w:rPr>
      </w:pPr>
      <w:r w:rsidRPr="00F877C1">
        <w:rPr>
          <w:rFonts w:ascii="Times New Roman" w:hAnsi="Times New Roman"/>
          <w:sz w:val="24"/>
          <w:szCs w:val="24"/>
        </w:rPr>
        <w:t>комиссии</w:t>
      </w:r>
      <w:r w:rsidRPr="00F877C1">
        <w:rPr>
          <w:rFonts w:ascii="Times New Roman" w:hAnsi="Times New Roman"/>
          <w:sz w:val="24"/>
          <w:szCs w:val="24"/>
        </w:rPr>
        <w:tab/>
      </w:r>
    </w:p>
    <w:p w:rsidR="00F877C1" w:rsidRPr="00F877C1" w:rsidRDefault="00F877C1" w:rsidP="00F877C1">
      <w:pPr>
        <w:tabs>
          <w:tab w:val="left" w:leader="underscore" w:pos="2067"/>
          <w:tab w:val="left" w:leader="underscore" w:pos="2783"/>
          <w:tab w:val="left" w:leader="underscore" w:pos="5117"/>
        </w:tabs>
        <w:spacing w:after="0"/>
        <w:jc w:val="both"/>
        <w:rPr>
          <w:rFonts w:ascii="Times New Roman" w:hAnsi="Times New Roman"/>
          <w:sz w:val="24"/>
          <w:szCs w:val="24"/>
        </w:rPr>
      </w:pPr>
      <w:r w:rsidRPr="00F877C1">
        <w:rPr>
          <w:rFonts w:ascii="Times New Roman" w:hAnsi="Times New Roman"/>
          <w:sz w:val="24"/>
          <w:szCs w:val="24"/>
        </w:rPr>
        <w:t>от</w:t>
      </w:r>
      <w:r w:rsidRPr="00F877C1">
        <w:rPr>
          <w:rFonts w:ascii="Times New Roman" w:hAnsi="Times New Roman"/>
          <w:sz w:val="24"/>
          <w:szCs w:val="24"/>
        </w:rPr>
        <w:tab/>
        <w:t>20</w:t>
      </w:r>
      <w:r w:rsidRPr="00F877C1">
        <w:rPr>
          <w:rFonts w:ascii="Times New Roman" w:hAnsi="Times New Roman"/>
          <w:sz w:val="24"/>
          <w:szCs w:val="24"/>
        </w:rPr>
        <w:tab/>
        <w:t>г., протокол №</w:t>
      </w:r>
      <w:r w:rsidRPr="00F877C1">
        <w:rPr>
          <w:rFonts w:ascii="Times New Roman" w:hAnsi="Times New Roman"/>
          <w:sz w:val="24"/>
          <w:szCs w:val="24"/>
        </w:rPr>
        <w:tab/>
      </w:r>
    </w:p>
    <w:p w:rsidR="00F877C1" w:rsidRPr="00F877C1" w:rsidRDefault="00F877C1" w:rsidP="00F877C1">
      <w:pPr>
        <w:tabs>
          <w:tab w:val="left" w:leader="underscore" w:pos="9210"/>
        </w:tabs>
        <w:spacing w:after="0" w:line="310" w:lineRule="exact"/>
        <w:ind w:left="2680"/>
        <w:jc w:val="both"/>
        <w:rPr>
          <w:rFonts w:ascii="Times New Roman" w:hAnsi="Times New Roman"/>
          <w:sz w:val="24"/>
          <w:szCs w:val="24"/>
        </w:rPr>
      </w:pPr>
      <w:r w:rsidRPr="00F877C1">
        <w:rPr>
          <w:rFonts w:ascii="Times New Roman" w:hAnsi="Times New Roman"/>
          <w:sz w:val="24"/>
          <w:szCs w:val="24"/>
        </w:rPr>
        <w:t>Председатель ПЦК</w:t>
      </w:r>
      <w:r w:rsidRPr="00F877C1">
        <w:rPr>
          <w:rFonts w:ascii="Times New Roman" w:hAnsi="Times New Roman"/>
          <w:sz w:val="24"/>
          <w:szCs w:val="24"/>
        </w:rPr>
        <w:tab/>
      </w:r>
    </w:p>
    <w:p w:rsidR="00F877C1" w:rsidRPr="00F877C1" w:rsidRDefault="00F877C1" w:rsidP="00F877C1">
      <w:pPr>
        <w:tabs>
          <w:tab w:val="left" w:pos="7266"/>
        </w:tabs>
        <w:spacing w:after="0" w:line="210" w:lineRule="exact"/>
        <w:ind w:left="5320"/>
        <w:rPr>
          <w:rFonts w:ascii="Times New Roman" w:hAnsi="Times New Roman"/>
          <w:sz w:val="20"/>
          <w:szCs w:val="20"/>
        </w:rPr>
      </w:pPr>
      <w:r w:rsidRPr="00F877C1">
        <w:rPr>
          <w:rFonts w:ascii="Times New Roman" w:hAnsi="Times New Roman"/>
          <w:sz w:val="20"/>
          <w:szCs w:val="20"/>
        </w:rPr>
        <w:t>(подпись)</w:t>
      </w:r>
      <w:r w:rsidRPr="00F877C1">
        <w:rPr>
          <w:rFonts w:ascii="Times New Roman" w:hAnsi="Times New Roman"/>
          <w:sz w:val="20"/>
          <w:szCs w:val="20"/>
        </w:rPr>
        <w:tab/>
        <w:t>(Инициалы и фамилия)</w:t>
      </w:r>
    </w:p>
    <w:p w:rsidR="00F877C1" w:rsidRPr="00F877C1" w:rsidRDefault="00F877C1" w:rsidP="00F877C1">
      <w:pPr>
        <w:spacing w:after="0"/>
        <w:jc w:val="both"/>
        <w:rPr>
          <w:rFonts w:ascii="Times New Roman" w:hAnsi="Times New Roman"/>
          <w:sz w:val="24"/>
          <w:szCs w:val="24"/>
        </w:rPr>
      </w:pPr>
    </w:p>
    <w:p w:rsidR="00F877C1" w:rsidRPr="00F877C1" w:rsidRDefault="00F877C1" w:rsidP="00F877C1">
      <w:pPr>
        <w:spacing w:after="0"/>
        <w:jc w:val="both"/>
        <w:rPr>
          <w:rFonts w:ascii="Times New Roman" w:hAnsi="Times New Roman"/>
          <w:sz w:val="24"/>
          <w:szCs w:val="24"/>
        </w:rPr>
      </w:pPr>
    </w:p>
    <w:p w:rsidR="00F877C1" w:rsidRPr="00F877C1" w:rsidRDefault="00F877C1" w:rsidP="00F877C1">
      <w:pPr>
        <w:spacing w:after="0"/>
        <w:jc w:val="both"/>
        <w:rPr>
          <w:rFonts w:ascii="Times New Roman" w:hAnsi="Times New Roman"/>
          <w:sz w:val="24"/>
          <w:szCs w:val="24"/>
        </w:rPr>
      </w:pPr>
    </w:p>
    <w:p w:rsidR="00F877C1" w:rsidRPr="00F877C1" w:rsidRDefault="00F877C1" w:rsidP="00F877C1">
      <w:pPr>
        <w:spacing w:after="0"/>
        <w:ind w:firstLine="709"/>
        <w:jc w:val="both"/>
        <w:rPr>
          <w:rFonts w:ascii="Times New Roman" w:hAnsi="Times New Roman"/>
          <w:sz w:val="24"/>
          <w:szCs w:val="24"/>
        </w:rPr>
      </w:pPr>
      <w:r w:rsidRPr="00F877C1">
        <w:rPr>
          <w:rFonts w:ascii="Times New Roman" w:hAnsi="Times New Roman"/>
          <w:sz w:val="24"/>
          <w:szCs w:val="24"/>
        </w:rPr>
        <w:t>Рабочая программа: __________________________________________</w:t>
      </w:r>
    </w:p>
    <w:p w:rsidR="00F877C1" w:rsidRPr="00F877C1" w:rsidRDefault="00F877C1" w:rsidP="00F877C1">
      <w:pPr>
        <w:spacing w:after="0"/>
        <w:ind w:firstLine="709"/>
        <w:jc w:val="both"/>
        <w:rPr>
          <w:rFonts w:ascii="Times New Roman" w:hAnsi="Times New Roman"/>
          <w:sz w:val="24"/>
          <w:szCs w:val="24"/>
        </w:rPr>
      </w:pPr>
      <w:r w:rsidRPr="00F877C1">
        <w:rPr>
          <w:rFonts w:ascii="Times New Roman" w:hAnsi="Times New Roman"/>
          <w:sz w:val="24"/>
          <w:szCs w:val="24"/>
        </w:rPr>
        <w:t>___________________________________________________________</w:t>
      </w:r>
    </w:p>
    <w:p w:rsidR="00F877C1" w:rsidRPr="00F877C1" w:rsidRDefault="00F877C1" w:rsidP="00F877C1">
      <w:pPr>
        <w:tabs>
          <w:tab w:val="left" w:leader="underscore" w:pos="2067"/>
          <w:tab w:val="left" w:leader="underscore" w:pos="2783"/>
        </w:tabs>
        <w:spacing w:after="0"/>
        <w:jc w:val="both"/>
        <w:rPr>
          <w:rFonts w:ascii="Times New Roman" w:hAnsi="Times New Roman"/>
          <w:sz w:val="24"/>
          <w:szCs w:val="24"/>
        </w:rPr>
      </w:pPr>
      <w:proofErr w:type="gramStart"/>
      <w:r w:rsidRPr="00F877C1">
        <w:rPr>
          <w:rFonts w:ascii="Times New Roman" w:hAnsi="Times New Roman"/>
          <w:sz w:val="24"/>
          <w:szCs w:val="24"/>
        </w:rPr>
        <w:t>одобрена</w:t>
      </w:r>
      <w:proofErr w:type="gramEnd"/>
      <w:r w:rsidRPr="00F877C1">
        <w:rPr>
          <w:rFonts w:ascii="Times New Roman" w:hAnsi="Times New Roman"/>
          <w:sz w:val="24"/>
          <w:szCs w:val="24"/>
        </w:rPr>
        <w:t xml:space="preserve"> на 20__/20__  учебный год на заседании предметно-цикловой </w:t>
      </w:r>
    </w:p>
    <w:p w:rsidR="00F877C1" w:rsidRPr="00F877C1" w:rsidRDefault="00F877C1" w:rsidP="00F877C1">
      <w:pPr>
        <w:tabs>
          <w:tab w:val="left" w:leader="underscore" w:pos="9210"/>
        </w:tabs>
        <w:spacing w:after="0"/>
        <w:jc w:val="both"/>
        <w:rPr>
          <w:rFonts w:ascii="Times New Roman" w:hAnsi="Times New Roman"/>
          <w:sz w:val="24"/>
          <w:szCs w:val="24"/>
        </w:rPr>
      </w:pPr>
      <w:r w:rsidRPr="00F877C1">
        <w:rPr>
          <w:rFonts w:ascii="Times New Roman" w:hAnsi="Times New Roman"/>
          <w:sz w:val="24"/>
          <w:szCs w:val="24"/>
        </w:rPr>
        <w:t>комиссии</w:t>
      </w:r>
      <w:r w:rsidRPr="00F877C1">
        <w:rPr>
          <w:rFonts w:ascii="Times New Roman" w:hAnsi="Times New Roman"/>
          <w:sz w:val="24"/>
          <w:szCs w:val="24"/>
        </w:rPr>
        <w:tab/>
      </w:r>
    </w:p>
    <w:p w:rsidR="00F877C1" w:rsidRPr="00F877C1" w:rsidRDefault="00F877C1" w:rsidP="00F877C1">
      <w:pPr>
        <w:tabs>
          <w:tab w:val="left" w:leader="underscore" w:pos="2067"/>
          <w:tab w:val="left" w:leader="underscore" w:pos="2783"/>
          <w:tab w:val="left" w:leader="underscore" w:pos="5117"/>
        </w:tabs>
        <w:spacing w:after="0"/>
        <w:jc w:val="both"/>
        <w:rPr>
          <w:rFonts w:ascii="Times New Roman" w:hAnsi="Times New Roman"/>
          <w:sz w:val="24"/>
          <w:szCs w:val="24"/>
        </w:rPr>
      </w:pPr>
      <w:r w:rsidRPr="00F877C1">
        <w:rPr>
          <w:rFonts w:ascii="Times New Roman" w:hAnsi="Times New Roman"/>
          <w:sz w:val="24"/>
          <w:szCs w:val="24"/>
        </w:rPr>
        <w:t>от</w:t>
      </w:r>
      <w:r w:rsidRPr="00F877C1">
        <w:rPr>
          <w:rFonts w:ascii="Times New Roman" w:hAnsi="Times New Roman"/>
          <w:sz w:val="24"/>
          <w:szCs w:val="24"/>
        </w:rPr>
        <w:tab/>
        <w:t>20</w:t>
      </w:r>
      <w:r w:rsidRPr="00F877C1">
        <w:rPr>
          <w:rFonts w:ascii="Times New Roman" w:hAnsi="Times New Roman"/>
          <w:sz w:val="24"/>
          <w:szCs w:val="24"/>
        </w:rPr>
        <w:tab/>
        <w:t>г., протокол №</w:t>
      </w:r>
      <w:r w:rsidRPr="00F877C1">
        <w:rPr>
          <w:rFonts w:ascii="Times New Roman" w:hAnsi="Times New Roman"/>
          <w:sz w:val="24"/>
          <w:szCs w:val="24"/>
        </w:rPr>
        <w:tab/>
      </w:r>
    </w:p>
    <w:p w:rsidR="00F877C1" w:rsidRPr="00F877C1" w:rsidRDefault="00F877C1" w:rsidP="00F877C1">
      <w:pPr>
        <w:tabs>
          <w:tab w:val="left" w:leader="underscore" w:pos="9210"/>
        </w:tabs>
        <w:spacing w:after="0" w:line="310" w:lineRule="exact"/>
        <w:ind w:left="2680"/>
        <w:jc w:val="both"/>
        <w:rPr>
          <w:rFonts w:ascii="Times New Roman" w:hAnsi="Times New Roman"/>
          <w:sz w:val="24"/>
          <w:szCs w:val="24"/>
        </w:rPr>
      </w:pPr>
      <w:r w:rsidRPr="00F877C1">
        <w:rPr>
          <w:rFonts w:ascii="Times New Roman" w:hAnsi="Times New Roman"/>
          <w:sz w:val="24"/>
          <w:szCs w:val="24"/>
        </w:rPr>
        <w:t>Председатель ПЦК</w:t>
      </w:r>
      <w:r w:rsidRPr="00F877C1">
        <w:rPr>
          <w:rFonts w:ascii="Times New Roman" w:hAnsi="Times New Roman"/>
          <w:sz w:val="24"/>
          <w:szCs w:val="24"/>
        </w:rPr>
        <w:tab/>
      </w:r>
    </w:p>
    <w:p w:rsidR="00F877C1" w:rsidRPr="00F877C1" w:rsidRDefault="00F877C1" w:rsidP="00F877C1">
      <w:pPr>
        <w:tabs>
          <w:tab w:val="left" w:pos="7266"/>
        </w:tabs>
        <w:spacing w:after="0" w:line="210" w:lineRule="exact"/>
        <w:ind w:left="5320"/>
        <w:rPr>
          <w:rFonts w:ascii="Times New Roman" w:hAnsi="Times New Roman"/>
          <w:sz w:val="20"/>
          <w:szCs w:val="20"/>
        </w:rPr>
      </w:pPr>
      <w:r w:rsidRPr="00F877C1">
        <w:rPr>
          <w:rFonts w:ascii="Times New Roman" w:hAnsi="Times New Roman"/>
          <w:sz w:val="20"/>
          <w:szCs w:val="20"/>
        </w:rPr>
        <w:t>(подпись)</w:t>
      </w:r>
      <w:r w:rsidRPr="00F877C1">
        <w:rPr>
          <w:rFonts w:ascii="Times New Roman" w:hAnsi="Times New Roman"/>
          <w:sz w:val="20"/>
          <w:szCs w:val="20"/>
        </w:rPr>
        <w:tab/>
        <w:t>(Инициалы и фамилия)</w:t>
      </w:r>
    </w:p>
    <w:p w:rsidR="00F877C1" w:rsidRPr="00F877C1" w:rsidRDefault="00F877C1" w:rsidP="00F877C1">
      <w:pPr>
        <w:spacing w:after="0"/>
        <w:rPr>
          <w:rFonts w:ascii="Times New Roman" w:hAnsi="Times New Roman"/>
          <w:sz w:val="24"/>
          <w:szCs w:val="24"/>
        </w:rPr>
      </w:pPr>
    </w:p>
    <w:p w:rsidR="00F877C1" w:rsidRPr="002537FE" w:rsidRDefault="00F877C1" w:rsidP="00F877C1">
      <w:pPr>
        <w:tabs>
          <w:tab w:val="left" w:pos="567"/>
          <w:tab w:val="left" w:pos="709"/>
        </w:tabs>
        <w:spacing w:after="0"/>
        <w:jc w:val="both"/>
      </w:pPr>
    </w:p>
    <w:p w:rsidR="00F877C1" w:rsidRDefault="00F877C1" w:rsidP="00F877C1">
      <w:pPr>
        <w:shd w:val="clear" w:color="auto" w:fill="FFFFFF"/>
        <w:tabs>
          <w:tab w:val="left" w:pos="1434"/>
        </w:tabs>
        <w:jc w:val="both"/>
        <w:rPr>
          <w:rFonts w:ascii="Times New Roman" w:hAnsi="Times New Roman"/>
          <w:b/>
          <w:bCs/>
          <w:sz w:val="28"/>
          <w:szCs w:val="28"/>
        </w:rPr>
      </w:pPr>
    </w:p>
    <w:p w:rsidR="00292C82" w:rsidRPr="0094122D" w:rsidRDefault="00292C82" w:rsidP="002D3C06">
      <w:pPr>
        <w:autoSpaceDN w:val="0"/>
        <w:spacing w:after="0" w:line="240" w:lineRule="auto"/>
        <w:jc w:val="center"/>
        <w:outlineLvl w:val="0"/>
        <w:rPr>
          <w:rFonts w:ascii="Times New Roman" w:hAnsi="Times New Roman"/>
          <w:b/>
          <w:sz w:val="28"/>
          <w:szCs w:val="28"/>
          <w:lang w:eastAsia="ru-RU"/>
        </w:rPr>
      </w:pPr>
      <w:bookmarkStart w:id="28" w:name="_Toc147833635"/>
      <w:bookmarkStart w:id="29" w:name="_Toc144484195"/>
      <w:bookmarkStart w:id="30" w:name="_Toc32152435"/>
      <w:bookmarkStart w:id="31" w:name="_Toc22990944"/>
      <w:bookmarkStart w:id="32" w:name="_Toc22988032"/>
      <w:bookmarkStart w:id="33" w:name="_Toc148356174"/>
      <w:bookmarkStart w:id="34" w:name="_Toc148358916"/>
      <w:bookmarkStart w:id="35" w:name="_Toc148562371"/>
      <w:bookmarkStart w:id="36" w:name="_Toc148581763"/>
      <w:bookmarkStart w:id="37" w:name="_Hlk148366382"/>
      <w:bookmarkStart w:id="38" w:name="_Hlk148578304"/>
    </w:p>
    <w:p w:rsidR="00292C82" w:rsidRPr="0094122D" w:rsidRDefault="00292C82" w:rsidP="002D3C06">
      <w:pPr>
        <w:autoSpaceDN w:val="0"/>
        <w:spacing w:after="0" w:line="240" w:lineRule="auto"/>
        <w:jc w:val="center"/>
        <w:outlineLvl w:val="0"/>
        <w:rPr>
          <w:rFonts w:ascii="Times New Roman" w:hAnsi="Times New Roman"/>
          <w:b/>
          <w:sz w:val="28"/>
          <w:szCs w:val="28"/>
          <w:lang w:eastAsia="ru-RU"/>
        </w:rPr>
      </w:pPr>
      <w:bookmarkStart w:id="39" w:name="_Toc237276957"/>
      <w:bookmarkStart w:id="40" w:name="_Toc237277038"/>
      <w:bookmarkStart w:id="41" w:name="_Toc239669688"/>
      <w:r w:rsidRPr="0094122D">
        <w:rPr>
          <w:rFonts w:ascii="Times New Roman" w:hAnsi="Times New Roman"/>
          <w:b/>
          <w:sz w:val="28"/>
          <w:szCs w:val="28"/>
          <w:lang w:eastAsia="ru-RU"/>
        </w:rPr>
        <w:lastRenderedPageBreak/>
        <w:t>ЛИСТ РЕГИСТРАЦИИ ИЗМЕНЕНИЙ, ВНЕСЕННЫХ В РАБОЧУЮ ПРОГРАММУ</w:t>
      </w:r>
      <w:bookmarkEnd w:id="28"/>
      <w:bookmarkEnd w:id="29"/>
      <w:bookmarkEnd w:id="30"/>
      <w:bookmarkEnd w:id="31"/>
      <w:bookmarkEnd w:id="32"/>
      <w:bookmarkEnd w:id="33"/>
      <w:bookmarkEnd w:id="34"/>
      <w:bookmarkEnd w:id="35"/>
      <w:bookmarkEnd w:id="36"/>
      <w:bookmarkEnd w:id="39"/>
      <w:bookmarkEnd w:id="40"/>
      <w:bookmarkEnd w:id="41"/>
    </w:p>
    <w:p w:rsidR="00292C82" w:rsidRPr="0094122D" w:rsidRDefault="00292C82" w:rsidP="002D3C06">
      <w:pPr>
        <w:autoSpaceDN w:val="0"/>
        <w:spacing w:after="0" w:line="240" w:lineRule="auto"/>
        <w:jc w:val="center"/>
        <w:outlineLvl w:val="0"/>
        <w:rPr>
          <w:rFonts w:ascii="Times New Roman" w:hAnsi="Times New Roman"/>
          <w:b/>
          <w:sz w:val="28"/>
          <w:szCs w:val="28"/>
          <w:lang w:eastAsia="ru-RU"/>
        </w:rPr>
      </w:pPr>
    </w:p>
    <w:tbl>
      <w:tblPr>
        <w:tblpPr w:leftFromText="180" w:rightFromText="180" w:vertAnchor="text" w:horzAnchor="margin" w:tblpX="-862" w:tblpY="164"/>
        <w:tblW w:w="10632" w:type="dxa"/>
        <w:tblLayout w:type="fixed"/>
        <w:tblLook w:val="00A0"/>
      </w:tblPr>
      <w:tblGrid>
        <w:gridCol w:w="1555"/>
        <w:gridCol w:w="2551"/>
        <w:gridCol w:w="2693"/>
        <w:gridCol w:w="1843"/>
        <w:gridCol w:w="1990"/>
      </w:tblGrid>
      <w:tr w:rsidR="00292C82" w:rsidRPr="0094122D">
        <w:tc>
          <w:tcPr>
            <w:tcW w:w="1555" w:type="dxa"/>
            <w:tcBorders>
              <w:top w:val="single" w:sz="4" w:space="0" w:color="000000"/>
              <w:left w:val="single" w:sz="4" w:space="0" w:color="000000"/>
              <w:bottom w:val="single" w:sz="4" w:space="0" w:color="000000"/>
              <w:right w:val="nil"/>
            </w:tcBorders>
            <w:vAlign w:val="center"/>
          </w:tcPr>
          <w:bookmarkEnd w:id="37"/>
          <w:p w:rsidR="00292C82" w:rsidRPr="0094122D" w:rsidRDefault="00292C82" w:rsidP="002D3C06">
            <w:pPr>
              <w:autoSpaceDN w:val="0"/>
              <w:spacing w:after="0" w:line="240" w:lineRule="auto"/>
              <w:jc w:val="center"/>
              <w:rPr>
                <w:rFonts w:ascii="Times New Roman" w:hAnsi="Times New Roman"/>
                <w:b/>
                <w:sz w:val="24"/>
                <w:szCs w:val="24"/>
                <w:lang w:eastAsia="ru-RU"/>
              </w:rPr>
            </w:pPr>
            <w:r w:rsidRPr="0094122D">
              <w:rPr>
                <w:rFonts w:ascii="Times New Roman" w:hAnsi="Times New Roman"/>
                <w:b/>
                <w:sz w:val="24"/>
                <w:szCs w:val="24"/>
                <w:lang w:eastAsia="ru-RU"/>
              </w:rPr>
              <w:t>Номер изменения</w:t>
            </w:r>
          </w:p>
        </w:tc>
        <w:tc>
          <w:tcPr>
            <w:tcW w:w="2551" w:type="dxa"/>
            <w:tcBorders>
              <w:top w:val="single" w:sz="4" w:space="0" w:color="000000"/>
              <w:left w:val="single" w:sz="4" w:space="0" w:color="000000"/>
              <w:bottom w:val="single" w:sz="4" w:space="0" w:color="000000"/>
              <w:right w:val="nil"/>
            </w:tcBorders>
            <w:vAlign w:val="center"/>
          </w:tcPr>
          <w:p w:rsidR="00292C82" w:rsidRPr="0094122D" w:rsidRDefault="00292C82" w:rsidP="002D3C06">
            <w:pPr>
              <w:autoSpaceDN w:val="0"/>
              <w:spacing w:after="0" w:line="240" w:lineRule="auto"/>
              <w:jc w:val="center"/>
              <w:rPr>
                <w:rFonts w:ascii="Times New Roman" w:hAnsi="Times New Roman"/>
                <w:b/>
                <w:sz w:val="24"/>
                <w:szCs w:val="24"/>
                <w:lang w:eastAsia="ru-RU"/>
              </w:rPr>
            </w:pPr>
            <w:r w:rsidRPr="0094122D">
              <w:rPr>
                <w:rFonts w:ascii="Times New Roman" w:hAnsi="Times New Roman"/>
                <w:b/>
                <w:sz w:val="24"/>
                <w:szCs w:val="24"/>
                <w:lang w:eastAsia="ru-RU"/>
              </w:rPr>
              <w:t>Номер листа</w:t>
            </w:r>
          </w:p>
        </w:tc>
        <w:tc>
          <w:tcPr>
            <w:tcW w:w="2693" w:type="dxa"/>
            <w:tcBorders>
              <w:top w:val="single" w:sz="4" w:space="0" w:color="000000"/>
              <w:left w:val="single" w:sz="4" w:space="0" w:color="000000"/>
              <w:bottom w:val="single" w:sz="4" w:space="0" w:color="000000"/>
              <w:right w:val="nil"/>
            </w:tcBorders>
            <w:vAlign w:val="center"/>
          </w:tcPr>
          <w:p w:rsidR="00292C82" w:rsidRPr="0094122D" w:rsidRDefault="00292C82" w:rsidP="002D3C06">
            <w:pPr>
              <w:autoSpaceDN w:val="0"/>
              <w:spacing w:after="0" w:line="240" w:lineRule="auto"/>
              <w:jc w:val="center"/>
              <w:rPr>
                <w:rFonts w:ascii="Times New Roman" w:hAnsi="Times New Roman"/>
                <w:b/>
                <w:sz w:val="24"/>
                <w:szCs w:val="24"/>
                <w:lang w:eastAsia="ru-RU"/>
              </w:rPr>
            </w:pPr>
            <w:r w:rsidRPr="0094122D">
              <w:rPr>
                <w:rFonts w:ascii="Times New Roman" w:hAnsi="Times New Roman"/>
                <w:b/>
                <w:sz w:val="24"/>
                <w:szCs w:val="24"/>
                <w:lang w:eastAsia="ru-RU"/>
              </w:rPr>
              <w:t>Дата внесения изменения</w:t>
            </w:r>
          </w:p>
        </w:tc>
        <w:tc>
          <w:tcPr>
            <w:tcW w:w="1843" w:type="dxa"/>
            <w:tcBorders>
              <w:top w:val="single" w:sz="4" w:space="0" w:color="000000"/>
              <w:left w:val="single" w:sz="4" w:space="0" w:color="000000"/>
              <w:bottom w:val="single" w:sz="4" w:space="0" w:color="000000"/>
              <w:right w:val="nil"/>
            </w:tcBorders>
            <w:vAlign w:val="center"/>
          </w:tcPr>
          <w:p w:rsidR="00292C82" w:rsidRPr="0094122D" w:rsidRDefault="00292C82" w:rsidP="002D3C06">
            <w:pPr>
              <w:autoSpaceDN w:val="0"/>
              <w:spacing w:after="0" w:line="240" w:lineRule="auto"/>
              <w:ind w:left="-57" w:right="-57"/>
              <w:jc w:val="center"/>
              <w:rPr>
                <w:rFonts w:ascii="Times New Roman" w:hAnsi="Times New Roman"/>
                <w:b/>
                <w:sz w:val="24"/>
                <w:szCs w:val="24"/>
                <w:lang w:eastAsia="ru-RU"/>
              </w:rPr>
            </w:pPr>
            <w:r w:rsidRPr="0094122D">
              <w:rPr>
                <w:rFonts w:ascii="Times New Roman" w:hAnsi="Times New Roman"/>
                <w:b/>
                <w:sz w:val="24"/>
                <w:szCs w:val="24"/>
                <w:lang w:eastAsia="ru-RU"/>
              </w:rPr>
              <w:t>ФИО ответственного за внесение изменения</w:t>
            </w:r>
          </w:p>
        </w:tc>
        <w:tc>
          <w:tcPr>
            <w:tcW w:w="1990" w:type="dxa"/>
            <w:tcBorders>
              <w:top w:val="single" w:sz="4" w:space="0" w:color="000000"/>
              <w:left w:val="single" w:sz="4" w:space="0" w:color="000000"/>
              <w:bottom w:val="single" w:sz="4" w:space="0" w:color="000000"/>
              <w:right w:val="single" w:sz="4" w:space="0" w:color="000000"/>
            </w:tcBorders>
            <w:vAlign w:val="center"/>
          </w:tcPr>
          <w:p w:rsidR="00292C82" w:rsidRPr="0094122D" w:rsidRDefault="00292C82" w:rsidP="002D3C06">
            <w:pPr>
              <w:autoSpaceDN w:val="0"/>
              <w:spacing w:after="0" w:line="240" w:lineRule="auto"/>
              <w:jc w:val="center"/>
              <w:rPr>
                <w:rFonts w:ascii="Times New Roman" w:hAnsi="Times New Roman"/>
                <w:b/>
                <w:sz w:val="24"/>
                <w:szCs w:val="24"/>
                <w:lang w:eastAsia="ru-RU"/>
              </w:rPr>
            </w:pPr>
            <w:r w:rsidRPr="0094122D">
              <w:rPr>
                <w:rFonts w:ascii="Times New Roman" w:hAnsi="Times New Roman"/>
                <w:b/>
                <w:sz w:val="24"/>
                <w:szCs w:val="24"/>
                <w:lang w:eastAsia="ru-RU"/>
              </w:rPr>
              <w:t>Подпись</w:t>
            </w:r>
          </w:p>
          <w:p w:rsidR="00292C82" w:rsidRPr="0094122D" w:rsidRDefault="00292C82" w:rsidP="002D3C06">
            <w:pPr>
              <w:autoSpaceDN w:val="0"/>
              <w:spacing w:after="0" w:line="240" w:lineRule="auto"/>
              <w:jc w:val="center"/>
              <w:rPr>
                <w:rFonts w:ascii="Times New Roman" w:hAnsi="Times New Roman"/>
                <w:b/>
                <w:sz w:val="24"/>
                <w:szCs w:val="24"/>
                <w:lang w:eastAsia="ru-RU"/>
              </w:rPr>
            </w:pPr>
            <w:r w:rsidRPr="0094122D">
              <w:rPr>
                <w:rFonts w:ascii="Times New Roman" w:hAnsi="Times New Roman"/>
                <w:b/>
                <w:sz w:val="24"/>
                <w:szCs w:val="24"/>
                <w:lang w:eastAsia="ru-RU"/>
              </w:rPr>
              <w:t>ответственного за внесение изменения</w:t>
            </w:r>
          </w:p>
        </w:tc>
      </w:tr>
      <w:tr w:rsidR="00292C82" w:rsidRPr="0094122D">
        <w:tc>
          <w:tcPr>
            <w:tcW w:w="1555"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r>
      <w:tr w:rsidR="00292C82" w:rsidRPr="0094122D">
        <w:tc>
          <w:tcPr>
            <w:tcW w:w="1555"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r>
      <w:tr w:rsidR="00292C82" w:rsidRPr="0094122D">
        <w:tc>
          <w:tcPr>
            <w:tcW w:w="1555"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r>
      <w:tr w:rsidR="00292C82" w:rsidRPr="0094122D">
        <w:tc>
          <w:tcPr>
            <w:tcW w:w="1555"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r>
      <w:tr w:rsidR="00292C82" w:rsidRPr="0094122D">
        <w:tc>
          <w:tcPr>
            <w:tcW w:w="1555"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r>
      <w:tr w:rsidR="00292C82" w:rsidRPr="0094122D">
        <w:tc>
          <w:tcPr>
            <w:tcW w:w="1555"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r>
      <w:tr w:rsidR="00292C82" w:rsidRPr="0094122D">
        <w:tc>
          <w:tcPr>
            <w:tcW w:w="1555"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r>
      <w:tr w:rsidR="00292C82" w:rsidRPr="0094122D">
        <w:tc>
          <w:tcPr>
            <w:tcW w:w="1555"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269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843" w:type="dxa"/>
            <w:tcBorders>
              <w:top w:val="single" w:sz="4" w:space="0" w:color="000000"/>
              <w:left w:val="single" w:sz="4" w:space="0" w:color="000000"/>
              <w:bottom w:val="single" w:sz="4" w:space="0" w:color="000000"/>
              <w:right w:val="nil"/>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c>
          <w:tcPr>
            <w:tcW w:w="1990" w:type="dxa"/>
            <w:tcBorders>
              <w:top w:val="single" w:sz="4" w:space="0" w:color="000000"/>
              <w:left w:val="single" w:sz="4" w:space="0" w:color="000000"/>
              <w:bottom w:val="single" w:sz="4" w:space="0" w:color="000000"/>
              <w:right w:val="single" w:sz="4" w:space="0" w:color="000000"/>
            </w:tcBorders>
          </w:tcPr>
          <w:p w:rsidR="00292C82" w:rsidRPr="0094122D" w:rsidRDefault="00292C82" w:rsidP="002D3C06">
            <w:pPr>
              <w:autoSpaceDN w:val="0"/>
              <w:snapToGrid w:val="0"/>
              <w:spacing w:after="0" w:line="240" w:lineRule="auto"/>
              <w:jc w:val="center"/>
              <w:rPr>
                <w:rFonts w:ascii="Times New Roman" w:hAnsi="Times New Roman"/>
                <w:sz w:val="24"/>
                <w:szCs w:val="24"/>
                <w:lang w:eastAsia="ru-RU"/>
              </w:rPr>
            </w:pPr>
          </w:p>
        </w:tc>
      </w:tr>
    </w:tbl>
    <w:p w:rsidR="00292C82" w:rsidRPr="0094122D" w:rsidRDefault="00292C82" w:rsidP="002D3C06">
      <w:pPr>
        <w:autoSpaceDN w:val="0"/>
        <w:spacing w:after="0" w:line="240" w:lineRule="auto"/>
        <w:rPr>
          <w:rFonts w:ascii="Times New Roman" w:hAnsi="Times New Roman"/>
          <w:b/>
          <w:sz w:val="28"/>
          <w:szCs w:val="28"/>
          <w:lang w:eastAsia="ru-RU"/>
        </w:rPr>
      </w:pPr>
    </w:p>
    <w:bookmarkEnd w:id="38"/>
    <w:p w:rsidR="00292C82" w:rsidRPr="0094122D" w:rsidRDefault="00292C82" w:rsidP="007D0462">
      <w:pPr>
        <w:rPr>
          <w:rFonts w:ascii="Times New Roman" w:hAnsi="Times New Roman"/>
        </w:rPr>
      </w:pPr>
    </w:p>
    <w:p w:rsidR="00292C82" w:rsidRPr="0094122D" w:rsidRDefault="00292C82">
      <w:pPr>
        <w:rPr>
          <w:rFonts w:ascii="Times New Roman" w:hAnsi="Times New Roman"/>
        </w:rPr>
      </w:pPr>
    </w:p>
    <w:sectPr w:rsidR="00292C82" w:rsidRPr="0094122D" w:rsidSect="00F97D00">
      <w:footerReference w:type="default" r:id="rId15"/>
      <w:pgSz w:w="11906" w:h="16838"/>
      <w:pgMar w:top="1134" w:right="567"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72DF" w:rsidRDefault="00FC72DF" w:rsidP="007D0462">
      <w:pPr>
        <w:spacing w:after="0" w:line="240" w:lineRule="auto"/>
      </w:pPr>
      <w:r>
        <w:separator/>
      </w:r>
    </w:p>
  </w:endnote>
  <w:endnote w:type="continuationSeparator" w:id="1">
    <w:p w:rsidR="00FC72DF" w:rsidRDefault="00FC72DF" w:rsidP="007D04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78C" w:rsidRDefault="003F0C08">
    <w:pPr>
      <w:pStyle w:val="a9"/>
      <w:jc w:val="center"/>
    </w:pPr>
    <w:r>
      <w:fldChar w:fldCharType="begin"/>
    </w:r>
    <w:r w:rsidR="009A2D52">
      <w:instrText xml:space="preserve"> PAGE   \* MERGEFORMAT </w:instrText>
    </w:r>
    <w:r>
      <w:fldChar w:fldCharType="separate"/>
    </w:r>
    <w:r w:rsidR="00C66DCA">
      <w:rPr>
        <w:noProof/>
      </w:rPr>
      <w:t>1</w:t>
    </w:r>
    <w:r>
      <w:rPr>
        <w:noProof/>
      </w:rPr>
      <w:fldChar w:fldCharType="end"/>
    </w:r>
  </w:p>
  <w:p w:rsidR="007719A4" w:rsidRDefault="007719A4">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E2" w:rsidRDefault="00D915E2" w:rsidP="00D915E2">
    <w:pPr>
      <w:pStyle w:val="a9"/>
      <w:framePr w:w="11906" w:h="192" w:wrap="none" w:vAnchor="text" w:hAnchor="page" w:x="1" w:y="-1582"/>
      <w:jc w:val="center"/>
    </w:pPr>
  </w:p>
  <w:p w:rsidR="00D915E2" w:rsidRDefault="00D915E2" w:rsidP="00D915E2">
    <w:pPr>
      <w:pStyle w:val="a9"/>
      <w:framePr w:w="11906" w:h="192" w:wrap="none" w:vAnchor="text" w:hAnchor="page" w:x="1" w:y="-1582"/>
      <w:jc w:val="center"/>
    </w:pPr>
  </w:p>
  <w:p w:rsidR="00D915E2" w:rsidRDefault="00D915E2" w:rsidP="00D915E2">
    <w:pPr>
      <w:pStyle w:val="a9"/>
      <w:framePr w:w="11906" w:h="192" w:wrap="none" w:vAnchor="text" w:hAnchor="page" w:x="1" w:y="-1582"/>
      <w:jc w:val="center"/>
    </w:pPr>
  </w:p>
  <w:p w:rsidR="00D915E2" w:rsidRDefault="00D915E2" w:rsidP="00D915E2">
    <w:pPr>
      <w:pStyle w:val="a9"/>
      <w:framePr w:w="11906" w:h="192" w:wrap="none" w:vAnchor="text" w:hAnchor="page" w:x="1" w:y="-1582"/>
      <w:jc w:val="center"/>
    </w:pPr>
  </w:p>
  <w:p w:rsidR="00D915E2" w:rsidRDefault="00D915E2" w:rsidP="00D915E2">
    <w:pPr>
      <w:pStyle w:val="a9"/>
      <w:framePr w:w="11906" w:h="192" w:wrap="none" w:vAnchor="text" w:hAnchor="page" w:x="1" w:y="-1582"/>
      <w:jc w:val="center"/>
    </w:pPr>
  </w:p>
  <w:p w:rsidR="00D915E2" w:rsidRDefault="00D915E2" w:rsidP="00D915E2">
    <w:pPr>
      <w:pStyle w:val="a9"/>
      <w:framePr w:w="11906" w:h="192" w:wrap="none" w:vAnchor="text" w:hAnchor="page" w:x="1" w:y="-1582"/>
      <w:jc w:val="center"/>
    </w:pPr>
  </w:p>
  <w:p w:rsidR="00D915E2" w:rsidRDefault="003F0C08" w:rsidP="00D915E2">
    <w:pPr>
      <w:pStyle w:val="a9"/>
      <w:framePr w:w="11906" w:h="192" w:wrap="none" w:vAnchor="text" w:hAnchor="page" w:x="1" w:y="-1582"/>
      <w:jc w:val="center"/>
    </w:pPr>
    <w:r>
      <w:fldChar w:fldCharType="begin"/>
    </w:r>
    <w:r w:rsidR="009A2D52">
      <w:instrText xml:space="preserve"> PAGE   \* MERGEFORMAT </w:instrText>
    </w:r>
    <w:r>
      <w:fldChar w:fldCharType="separate"/>
    </w:r>
    <w:r w:rsidR="00C66DCA">
      <w:rPr>
        <w:noProof/>
      </w:rPr>
      <w:t>26</w:t>
    </w:r>
    <w:r>
      <w:rPr>
        <w:noProof/>
      </w:rPr>
      <w:fldChar w:fldCharType="end"/>
    </w:r>
  </w:p>
  <w:p w:rsidR="007719A4" w:rsidRDefault="007719A4" w:rsidP="00D915E2">
    <w:pPr>
      <w:pStyle w:val="a6"/>
      <w:framePr w:w="12708" w:h="192" w:wrap="none" w:vAnchor="text" w:hAnchor="page" w:x="1" w:y="-425"/>
      <w:shd w:val="clear" w:color="auto" w:fill="auto"/>
    </w:pPr>
  </w:p>
  <w:p w:rsidR="00D915E2" w:rsidRDefault="00D915E2" w:rsidP="00D915E2">
    <w:pPr>
      <w:pStyle w:val="a6"/>
      <w:framePr w:w="12708" w:h="192" w:wrap="none" w:vAnchor="text" w:hAnchor="page" w:x="1" w:y="-425"/>
      <w:shd w:val="clear" w:color="auto" w:fill="auto"/>
    </w:pPr>
  </w:p>
  <w:p w:rsidR="00D915E2" w:rsidRDefault="00D915E2" w:rsidP="00D915E2">
    <w:pPr>
      <w:pStyle w:val="a6"/>
      <w:framePr w:w="12708" w:h="192" w:wrap="none" w:vAnchor="text" w:hAnchor="page" w:x="1" w:y="-425"/>
      <w:shd w:val="clear" w:color="auto" w:fill="auto"/>
    </w:pPr>
  </w:p>
  <w:p w:rsidR="00D915E2" w:rsidRDefault="00D915E2" w:rsidP="00D915E2">
    <w:pPr>
      <w:pStyle w:val="a6"/>
      <w:framePr w:w="12708" w:h="192" w:wrap="none" w:vAnchor="text" w:hAnchor="page" w:x="1" w:y="-425"/>
      <w:shd w:val="clear" w:color="auto" w:fill="auto"/>
    </w:pPr>
  </w:p>
  <w:p w:rsidR="00D915E2" w:rsidRDefault="00D915E2" w:rsidP="00D915E2">
    <w:pPr>
      <w:pStyle w:val="a6"/>
      <w:framePr w:w="12708" w:h="192" w:wrap="none" w:vAnchor="text" w:hAnchor="page" w:x="1" w:y="-425"/>
      <w:shd w:val="clear" w:color="auto" w:fill="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72DF" w:rsidRDefault="00FC72DF" w:rsidP="007D0462">
      <w:pPr>
        <w:spacing w:after="0" w:line="240" w:lineRule="auto"/>
      </w:pPr>
      <w:r>
        <w:separator/>
      </w:r>
    </w:p>
  </w:footnote>
  <w:footnote w:type="continuationSeparator" w:id="1">
    <w:p w:rsidR="00FC72DF" w:rsidRDefault="00FC72DF" w:rsidP="007D0462">
      <w:pPr>
        <w:spacing w:after="0" w:line="240" w:lineRule="auto"/>
      </w:pPr>
      <w:r>
        <w:continuationSeparator/>
      </w:r>
    </w:p>
  </w:footnote>
  <w:footnote w:id="2">
    <w:p w:rsidR="007719A4" w:rsidRDefault="007719A4" w:rsidP="00692B43">
      <w:pPr>
        <w:pStyle w:val="11"/>
        <w:shd w:val="clear" w:color="auto" w:fill="auto"/>
        <w:spacing w:line="170" w:lineRule="exact"/>
        <w:ind w:left="740"/>
      </w:pPr>
      <w:r>
        <w:rPr>
          <w:vertAlign w:val="superscript"/>
        </w:rPr>
        <w:footnoteRef/>
      </w:r>
      <w:r>
        <w:t xml:space="preserve"> </w:t>
      </w:r>
      <w:proofErr w:type="gramStart"/>
      <w:r>
        <w:t>Кинестетический</w:t>
      </w:r>
      <w:proofErr w:type="gramEnd"/>
      <w:r>
        <w:t xml:space="preserve"> - основанный на мышечных, тактильных, двигательных ощущениях.</w:t>
      </w:r>
    </w:p>
  </w:footnote>
  <w:footnote w:id="3">
    <w:p w:rsidR="007719A4" w:rsidRDefault="007719A4" w:rsidP="00692B43">
      <w:pPr>
        <w:pStyle w:val="11"/>
        <w:shd w:val="clear" w:color="auto" w:fill="auto"/>
        <w:tabs>
          <w:tab w:val="left" w:pos="869"/>
        </w:tabs>
        <w:spacing w:line="226" w:lineRule="exact"/>
        <w:ind w:right="60" w:firstLine="720"/>
        <w:jc w:val="both"/>
      </w:pPr>
      <w:r>
        <w:rPr>
          <w:rStyle w:val="a4"/>
          <w:rFonts w:ascii="Calibri" w:hAnsi="Calibri"/>
          <w:b/>
          <w:vertAlign w:val="superscript"/>
        </w:rPr>
        <w:footnoteRef/>
      </w:r>
      <w:r>
        <w:rPr>
          <w:rStyle w:val="a4"/>
          <w:rFonts w:ascii="Calibri" w:hAnsi="Calibri"/>
          <w:b/>
        </w:rPr>
        <w:tab/>
        <w:t xml:space="preserve">Ссылки на учебник </w:t>
      </w:r>
      <w:proofErr w:type="spellStart"/>
      <w:r>
        <w:rPr>
          <w:rStyle w:val="a4"/>
          <w:rFonts w:ascii="Calibri" w:hAnsi="Calibri"/>
          <w:b/>
        </w:rPr>
        <w:t>Вахромеева</w:t>
      </w:r>
      <w:proofErr w:type="spellEnd"/>
      <w:r>
        <w:rPr>
          <w:rStyle w:val="a4"/>
          <w:rFonts w:ascii="Calibri" w:hAnsi="Calibri"/>
          <w:b/>
        </w:rPr>
        <w:t xml:space="preserve"> В.А «Элементарная теория музыки», в дальнейшем именуемым «учебник».</w:t>
      </w:r>
    </w:p>
  </w:footnote>
  <w:footnote w:id="4">
    <w:p w:rsidR="007719A4" w:rsidRDefault="007719A4" w:rsidP="00692B43">
      <w:pPr>
        <w:pStyle w:val="11"/>
        <w:shd w:val="clear" w:color="auto" w:fill="auto"/>
        <w:tabs>
          <w:tab w:val="left" w:pos="859"/>
        </w:tabs>
        <w:spacing w:line="226" w:lineRule="exact"/>
        <w:ind w:right="60" w:firstLine="720"/>
        <w:jc w:val="both"/>
      </w:pPr>
      <w:r>
        <w:rPr>
          <w:rStyle w:val="a4"/>
          <w:rFonts w:ascii="Calibri" w:hAnsi="Calibri"/>
          <w:b/>
          <w:vertAlign w:val="superscript"/>
        </w:rPr>
        <w:footnoteRef/>
      </w:r>
      <w:r>
        <w:rPr>
          <w:rStyle w:val="a4"/>
          <w:rFonts w:ascii="Calibri" w:hAnsi="Calibri"/>
          <w:b/>
        </w:rPr>
        <w:tab/>
        <w:t xml:space="preserve">Ссылки на учебное пособие Сольфеджио, часть первая, составители Калмыков Б., </w:t>
      </w:r>
      <w:proofErr w:type="spellStart"/>
      <w:r>
        <w:rPr>
          <w:rStyle w:val="a4"/>
          <w:rFonts w:ascii="Calibri" w:hAnsi="Calibri"/>
          <w:b/>
        </w:rPr>
        <w:t>Фридкин</w:t>
      </w:r>
      <w:proofErr w:type="spellEnd"/>
      <w:r>
        <w:rPr>
          <w:rStyle w:val="a4"/>
          <w:rFonts w:ascii="Calibri" w:hAnsi="Calibri"/>
          <w:b/>
        </w:rPr>
        <w:t xml:space="preserve"> Г., в дальнейшем именуемым «учебник Сольфеджио».</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nsid w:val="0000000B"/>
    <w:multiLevelType w:val="multilevel"/>
    <w:tmpl w:val="0000000A"/>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3">
    <w:nsid w:val="0000000D"/>
    <w:multiLevelType w:val="multilevel"/>
    <w:tmpl w:val="0000000C"/>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3"/>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4">
    <w:nsid w:val="0000000F"/>
    <w:multiLevelType w:val="multilevel"/>
    <w:tmpl w:val="0000000E"/>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4"/>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5">
    <w:nsid w:val="00000011"/>
    <w:multiLevelType w:val="multilevel"/>
    <w:tmpl w:val="00000010"/>
    <w:lvl w:ilvl="0">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5"/>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6">
    <w:nsid w:val="00000015"/>
    <w:multiLevelType w:val="multilevel"/>
    <w:tmpl w:val="00000014"/>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7"/>
      <w:numFmt w:val="decimal"/>
      <w:lvlText w:val="%2."/>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7">
    <w:nsid w:val="00000017"/>
    <w:multiLevelType w:val="multilevel"/>
    <w:tmpl w:val="00000016"/>
    <w:lvl w:ilvl="0">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8"/>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8">
    <w:nsid w:val="0000001F"/>
    <w:multiLevelType w:val="multilevel"/>
    <w:tmpl w:val="0000001E"/>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9">
    <w:nsid w:val="00000021"/>
    <w:multiLevelType w:val="multilevel"/>
    <w:tmpl w:val="00000020"/>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1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1">
    <w:nsid w:val="0000002B"/>
    <w:multiLevelType w:val="multilevel"/>
    <w:tmpl w:val="0000002B"/>
    <w:name w:val="WW8Num4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2">
    <w:nsid w:val="0BD93F9F"/>
    <w:multiLevelType w:val="hybridMultilevel"/>
    <w:tmpl w:val="FBFCA0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112D2532"/>
    <w:multiLevelType w:val="hybridMultilevel"/>
    <w:tmpl w:val="6D90CB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126C6F92"/>
    <w:multiLevelType w:val="hybridMultilevel"/>
    <w:tmpl w:val="0A721B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17206BFC"/>
    <w:multiLevelType w:val="hybridMultilevel"/>
    <w:tmpl w:val="E586F5C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192D7BC2"/>
    <w:multiLevelType w:val="hybridMultilevel"/>
    <w:tmpl w:val="23CCBD2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1A560B91"/>
    <w:multiLevelType w:val="hybridMultilevel"/>
    <w:tmpl w:val="4A6A3EF4"/>
    <w:lvl w:ilvl="0" w:tplc="041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8">
    <w:nsid w:val="2A3204E3"/>
    <w:multiLevelType w:val="hybridMultilevel"/>
    <w:tmpl w:val="015A3B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2F3C3E9F"/>
    <w:multiLevelType w:val="hybridMultilevel"/>
    <w:tmpl w:val="33049F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32494948"/>
    <w:multiLevelType w:val="hybridMultilevel"/>
    <w:tmpl w:val="256606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3272725F"/>
    <w:multiLevelType w:val="hybridMultilevel"/>
    <w:tmpl w:val="DDACB7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38403486"/>
    <w:multiLevelType w:val="hybridMultilevel"/>
    <w:tmpl w:val="76EA91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39430684"/>
    <w:multiLevelType w:val="hybridMultilevel"/>
    <w:tmpl w:val="47DE8296"/>
    <w:lvl w:ilvl="0" w:tplc="00000009">
      <w:start w:val="1"/>
      <w:numFmt w:val="decimal"/>
      <w:lvlText w:val="%1."/>
      <w:lvlJc w:val="left"/>
      <w:pPr>
        <w:ind w:left="1429" w:hanging="360"/>
      </w:pPr>
      <w:rPr>
        <w:rFonts w:ascii="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3CBC3E27"/>
    <w:multiLevelType w:val="hybridMultilevel"/>
    <w:tmpl w:val="57B091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3EBA2BA6"/>
    <w:multiLevelType w:val="hybridMultilevel"/>
    <w:tmpl w:val="8A6AAB7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43746BAD"/>
    <w:multiLevelType w:val="hybridMultilevel"/>
    <w:tmpl w:val="3E9A0140"/>
    <w:lvl w:ilvl="0" w:tplc="669832AE">
      <w:start w:val="1"/>
      <w:numFmt w:val="bullet"/>
      <w:lvlText w:val=""/>
      <w:lvlJc w:val="left"/>
      <w:pPr>
        <w:ind w:left="720" w:hanging="360"/>
      </w:pPr>
      <w:rPr>
        <w:rFonts w:ascii="Symbol" w:hAnsi="Symbol" w:hint="default"/>
      </w:rPr>
    </w:lvl>
    <w:lvl w:ilvl="1" w:tplc="0419000F">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44B476B3"/>
    <w:multiLevelType w:val="hybridMultilevel"/>
    <w:tmpl w:val="17B82E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57B3D55"/>
    <w:multiLevelType w:val="hybridMultilevel"/>
    <w:tmpl w:val="1AE8B36E"/>
    <w:lvl w:ilvl="0" w:tplc="04190001">
      <w:start w:val="1"/>
      <w:numFmt w:val="decimal"/>
      <w:lvlText w:val="%1."/>
      <w:lvlJc w:val="left"/>
      <w:pPr>
        <w:ind w:left="720" w:hanging="360"/>
      </w:pPr>
      <w:rPr>
        <w:rFonts w:cs="Times New Roman" w:hint="default"/>
      </w:rPr>
    </w:lvl>
    <w:lvl w:ilvl="1" w:tplc="04190003">
      <w:start w:val="1"/>
      <w:numFmt w:val="lowerLetter"/>
      <w:lvlText w:val="%2."/>
      <w:lvlJc w:val="left"/>
      <w:pPr>
        <w:ind w:left="1440" w:hanging="360"/>
      </w:pPr>
      <w:rPr>
        <w:rFonts w:cs="Times New Roman"/>
      </w:rPr>
    </w:lvl>
    <w:lvl w:ilvl="2" w:tplc="04190005">
      <w:start w:val="1"/>
      <w:numFmt w:val="lowerRoman"/>
      <w:lvlText w:val="%3."/>
      <w:lvlJc w:val="right"/>
      <w:pPr>
        <w:ind w:left="2160" w:hanging="180"/>
      </w:pPr>
      <w:rPr>
        <w:rFonts w:cs="Times New Roman"/>
      </w:rPr>
    </w:lvl>
    <w:lvl w:ilvl="3" w:tplc="04190001">
      <w:start w:val="1"/>
      <w:numFmt w:val="decimal"/>
      <w:lvlText w:val="%4."/>
      <w:lvlJc w:val="left"/>
      <w:pPr>
        <w:ind w:left="2880" w:hanging="360"/>
      </w:pPr>
      <w:rPr>
        <w:rFonts w:cs="Times New Roman"/>
      </w:rPr>
    </w:lvl>
    <w:lvl w:ilvl="4" w:tplc="04190003">
      <w:start w:val="1"/>
      <w:numFmt w:val="lowerLetter"/>
      <w:lvlText w:val="%5."/>
      <w:lvlJc w:val="left"/>
      <w:pPr>
        <w:ind w:left="3600" w:hanging="360"/>
      </w:pPr>
      <w:rPr>
        <w:rFonts w:cs="Times New Roman"/>
      </w:rPr>
    </w:lvl>
    <w:lvl w:ilvl="5" w:tplc="04190005">
      <w:start w:val="1"/>
      <w:numFmt w:val="lowerRoman"/>
      <w:lvlText w:val="%6."/>
      <w:lvlJc w:val="right"/>
      <w:pPr>
        <w:ind w:left="4320" w:hanging="180"/>
      </w:pPr>
      <w:rPr>
        <w:rFonts w:cs="Times New Roman"/>
      </w:rPr>
    </w:lvl>
    <w:lvl w:ilvl="6" w:tplc="04190001">
      <w:start w:val="1"/>
      <w:numFmt w:val="decimal"/>
      <w:lvlText w:val="%7."/>
      <w:lvlJc w:val="left"/>
      <w:pPr>
        <w:ind w:left="5040" w:hanging="360"/>
      </w:pPr>
      <w:rPr>
        <w:rFonts w:cs="Times New Roman"/>
      </w:rPr>
    </w:lvl>
    <w:lvl w:ilvl="7" w:tplc="04190003">
      <w:start w:val="1"/>
      <w:numFmt w:val="lowerLetter"/>
      <w:lvlText w:val="%8."/>
      <w:lvlJc w:val="left"/>
      <w:pPr>
        <w:ind w:left="5760" w:hanging="360"/>
      </w:pPr>
      <w:rPr>
        <w:rFonts w:cs="Times New Roman"/>
      </w:rPr>
    </w:lvl>
    <w:lvl w:ilvl="8" w:tplc="04190005">
      <w:start w:val="1"/>
      <w:numFmt w:val="lowerRoman"/>
      <w:lvlText w:val="%9."/>
      <w:lvlJc w:val="right"/>
      <w:pPr>
        <w:ind w:left="6480" w:hanging="180"/>
      </w:pPr>
      <w:rPr>
        <w:rFonts w:cs="Times New Roman"/>
      </w:rPr>
    </w:lvl>
  </w:abstractNum>
  <w:abstractNum w:abstractNumId="29">
    <w:nsid w:val="4EF845C8"/>
    <w:multiLevelType w:val="hybridMultilevel"/>
    <w:tmpl w:val="A95CCB5C"/>
    <w:lvl w:ilvl="0" w:tplc="0419000F">
      <w:start w:val="1"/>
      <w:numFmt w:val="bullet"/>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hint="default"/>
      </w:rPr>
    </w:lvl>
    <w:lvl w:ilvl="8" w:tplc="0419001B">
      <w:start w:val="1"/>
      <w:numFmt w:val="bullet"/>
      <w:lvlText w:val=""/>
      <w:lvlJc w:val="left"/>
      <w:pPr>
        <w:ind w:left="6480" w:hanging="360"/>
      </w:pPr>
      <w:rPr>
        <w:rFonts w:ascii="Wingdings" w:hAnsi="Wingdings" w:hint="default"/>
      </w:rPr>
    </w:lvl>
  </w:abstractNum>
  <w:abstractNum w:abstractNumId="30">
    <w:nsid w:val="562F159D"/>
    <w:multiLevelType w:val="hybridMultilevel"/>
    <w:tmpl w:val="1F14988E"/>
    <w:lvl w:ilvl="0" w:tplc="289AF2C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A0E02AC"/>
    <w:multiLevelType w:val="hybridMultilevel"/>
    <w:tmpl w:val="51020D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7FD11AA"/>
    <w:multiLevelType w:val="hybridMultilevel"/>
    <w:tmpl w:val="9E0482C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6E3A7DD7"/>
    <w:multiLevelType w:val="hybridMultilevel"/>
    <w:tmpl w:val="F18AC720"/>
    <w:lvl w:ilvl="0" w:tplc="04190001">
      <w:start w:val="1"/>
      <w:numFmt w:val="decimal"/>
      <w:lvlText w:val="%1."/>
      <w:lvlJc w:val="left"/>
      <w:pPr>
        <w:ind w:left="720" w:hanging="360"/>
      </w:pPr>
      <w:rPr>
        <w:rFonts w:cs="Times New Roman"/>
      </w:rPr>
    </w:lvl>
    <w:lvl w:ilvl="1" w:tplc="04190003">
      <w:start w:val="1"/>
      <w:numFmt w:val="lowerLetter"/>
      <w:lvlText w:val="%2."/>
      <w:lvlJc w:val="left"/>
      <w:pPr>
        <w:ind w:left="1440" w:hanging="360"/>
      </w:pPr>
      <w:rPr>
        <w:rFonts w:cs="Times New Roman"/>
      </w:rPr>
    </w:lvl>
    <w:lvl w:ilvl="2" w:tplc="04190005">
      <w:start w:val="1"/>
      <w:numFmt w:val="lowerRoman"/>
      <w:lvlText w:val="%3."/>
      <w:lvlJc w:val="right"/>
      <w:pPr>
        <w:ind w:left="2160" w:hanging="180"/>
      </w:pPr>
      <w:rPr>
        <w:rFonts w:cs="Times New Roman"/>
      </w:rPr>
    </w:lvl>
    <w:lvl w:ilvl="3" w:tplc="04190001">
      <w:start w:val="1"/>
      <w:numFmt w:val="decimal"/>
      <w:lvlText w:val="%4."/>
      <w:lvlJc w:val="left"/>
      <w:pPr>
        <w:ind w:left="2880" w:hanging="360"/>
      </w:pPr>
      <w:rPr>
        <w:rFonts w:cs="Times New Roman"/>
      </w:rPr>
    </w:lvl>
    <w:lvl w:ilvl="4" w:tplc="04190003">
      <w:start w:val="1"/>
      <w:numFmt w:val="lowerLetter"/>
      <w:lvlText w:val="%5."/>
      <w:lvlJc w:val="left"/>
      <w:pPr>
        <w:ind w:left="3600" w:hanging="360"/>
      </w:pPr>
      <w:rPr>
        <w:rFonts w:cs="Times New Roman"/>
      </w:rPr>
    </w:lvl>
    <w:lvl w:ilvl="5" w:tplc="04190005">
      <w:start w:val="1"/>
      <w:numFmt w:val="lowerRoman"/>
      <w:lvlText w:val="%6."/>
      <w:lvlJc w:val="right"/>
      <w:pPr>
        <w:ind w:left="4320" w:hanging="180"/>
      </w:pPr>
      <w:rPr>
        <w:rFonts w:cs="Times New Roman"/>
      </w:rPr>
    </w:lvl>
    <w:lvl w:ilvl="6" w:tplc="04190001">
      <w:start w:val="1"/>
      <w:numFmt w:val="decimal"/>
      <w:lvlText w:val="%7."/>
      <w:lvlJc w:val="left"/>
      <w:pPr>
        <w:ind w:left="5040" w:hanging="360"/>
      </w:pPr>
      <w:rPr>
        <w:rFonts w:cs="Times New Roman"/>
      </w:rPr>
    </w:lvl>
    <w:lvl w:ilvl="7" w:tplc="04190003">
      <w:start w:val="1"/>
      <w:numFmt w:val="lowerLetter"/>
      <w:lvlText w:val="%8."/>
      <w:lvlJc w:val="left"/>
      <w:pPr>
        <w:ind w:left="5760" w:hanging="360"/>
      </w:pPr>
      <w:rPr>
        <w:rFonts w:cs="Times New Roman"/>
      </w:rPr>
    </w:lvl>
    <w:lvl w:ilvl="8" w:tplc="04190005">
      <w:start w:val="1"/>
      <w:numFmt w:val="lowerRoman"/>
      <w:lvlText w:val="%9."/>
      <w:lvlJc w:val="right"/>
      <w:pPr>
        <w:ind w:left="6480" w:hanging="180"/>
      </w:pPr>
      <w:rPr>
        <w:rFonts w:cs="Times New Roman"/>
      </w:rPr>
    </w:lvl>
  </w:abstractNum>
  <w:abstractNum w:abstractNumId="34">
    <w:nsid w:val="75FE5850"/>
    <w:multiLevelType w:val="hybridMultilevel"/>
    <w:tmpl w:val="A3BE5B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855387C"/>
    <w:multiLevelType w:val="hybridMultilevel"/>
    <w:tmpl w:val="64C8B858"/>
    <w:lvl w:ilvl="0" w:tplc="0419000F">
      <w:start w:val="1"/>
      <w:numFmt w:val="bullet"/>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hint="default"/>
      </w:rPr>
    </w:lvl>
    <w:lvl w:ilvl="8" w:tplc="0419001B">
      <w:start w:val="1"/>
      <w:numFmt w:val="bullet"/>
      <w:lvlText w:val=""/>
      <w:lvlJc w:val="left"/>
      <w:pPr>
        <w:ind w:left="6480" w:hanging="360"/>
      </w:pPr>
      <w:rPr>
        <w:rFonts w:ascii="Wingdings" w:hAnsi="Wingdings" w:hint="default"/>
      </w:rPr>
    </w:lvl>
  </w:abstractNum>
  <w:abstractNum w:abstractNumId="36">
    <w:nsid w:val="7B431AF2"/>
    <w:multiLevelType w:val="hybridMultilevel"/>
    <w:tmpl w:val="B60698E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7">
    <w:nsid w:val="7B9F54A9"/>
    <w:multiLevelType w:val="multilevel"/>
    <w:tmpl w:val="186E8602"/>
    <w:lvl w:ilvl="0">
      <w:start w:val="1"/>
      <w:numFmt w:val="decimal"/>
      <w:lvlText w:val="%1"/>
      <w:lvlJc w:val="left"/>
      <w:pPr>
        <w:ind w:left="1534" w:hanging="850"/>
      </w:pPr>
      <w:rPr>
        <w:rFonts w:hint="default"/>
        <w:lang w:val="ru-RU" w:eastAsia="en-US" w:bidi="ar-SA"/>
      </w:rPr>
    </w:lvl>
    <w:lvl w:ilvl="1">
      <w:start w:val="1"/>
      <w:numFmt w:val="decimal"/>
      <w:lvlText w:val="%1.%2."/>
      <w:lvlJc w:val="left"/>
      <w:pPr>
        <w:ind w:left="1534" w:hanging="85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203" w:hanging="850"/>
      </w:pPr>
      <w:rPr>
        <w:rFonts w:hint="default"/>
        <w:lang w:val="ru-RU" w:eastAsia="en-US" w:bidi="ar-SA"/>
      </w:rPr>
    </w:lvl>
    <w:lvl w:ilvl="3">
      <w:numFmt w:val="bullet"/>
      <w:lvlText w:val="•"/>
      <w:lvlJc w:val="left"/>
      <w:pPr>
        <w:ind w:left="4035" w:hanging="850"/>
      </w:pPr>
      <w:rPr>
        <w:rFonts w:hint="default"/>
        <w:lang w:val="ru-RU" w:eastAsia="en-US" w:bidi="ar-SA"/>
      </w:rPr>
    </w:lvl>
    <w:lvl w:ilvl="4">
      <w:numFmt w:val="bullet"/>
      <w:lvlText w:val="•"/>
      <w:lvlJc w:val="left"/>
      <w:pPr>
        <w:ind w:left="4867" w:hanging="850"/>
      </w:pPr>
      <w:rPr>
        <w:rFonts w:hint="default"/>
        <w:lang w:val="ru-RU" w:eastAsia="en-US" w:bidi="ar-SA"/>
      </w:rPr>
    </w:lvl>
    <w:lvl w:ilvl="5">
      <w:numFmt w:val="bullet"/>
      <w:lvlText w:val="•"/>
      <w:lvlJc w:val="left"/>
      <w:pPr>
        <w:ind w:left="5699" w:hanging="850"/>
      </w:pPr>
      <w:rPr>
        <w:rFonts w:hint="default"/>
        <w:lang w:val="ru-RU" w:eastAsia="en-US" w:bidi="ar-SA"/>
      </w:rPr>
    </w:lvl>
    <w:lvl w:ilvl="6">
      <w:numFmt w:val="bullet"/>
      <w:lvlText w:val="•"/>
      <w:lvlJc w:val="left"/>
      <w:pPr>
        <w:ind w:left="6531" w:hanging="850"/>
      </w:pPr>
      <w:rPr>
        <w:rFonts w:hint="default"/>
        <w:lang w:val="ru-RU" w:eastAsia="en-US" w:bidi="ar-SA"/>
      </w:rPr>
    </w:lvl>
    <w:lvl w:ilvl="7">
      <w:numFmt w:val="bullet"/>
      <w:lvlText w:val="•"/>
      <w:lvlJc w:val="left"/>
      <w:pPr>
        <w:ind w:left="7363" w:hanging="850"/>
      </w:pPr>
      <w:rPr>
        <w:rFonts w:hint="default"/>
        <w:lang w:val="ru-RU" w:eastAsia="en-US" w:bidi="ar-SA"/>
      </w:rPr>
    </w:lvl>
    <w:lvl w:ilvl="8">
      <w:numFmt w:val="bullet"/>
      <w:lvlText w:val="•"/>
      <w:lvlJc w:val="left"/>
      <w:pPr>
        <w:ind w:left="8195" w:hanging="850"/>
      </w:pPr>
      <w:rPr>
        <w:rFonts w:hint="default"/>
        <w:lang w:val="ru-RU" w:eastAsia="en-US" w:bidi="ar-S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28"/>
  </w:num>
  <w:num w:numId="13">
    <w:abstractNumId w:val="33"/>
  </w:num>
  <w:num w:numId="14">
    <w:abstractNumId w:val="17"/>
  </w:num>
  <w:num w:numId="15">
    <w:abstractNumId w:val="36"/>
  </w:num>
  <w:num w:numId="16">
    <w:abstractNumId w:val="25"/>
  </w:num>
  <w:num w:numId="17">
    <w:abstractNumId w:val="35"/>
  </w:num>
  <w:num w:numId="18">
    <w:abstractNumId w:val="32"/>
  </w:num>
  <w:num w:numId="19">
    <w:abstractNumId w:val="19"/>
  </w:num>
  <w:num w:numId="20">
    <w:abstractNumId w:val="22"/>
  </w:num>
  <w:num w:numId="21">
    <w:abstractNumId w:val="26"/>
  </w:num>
  <w:num w:numId="22">
    <w:abstractNumId w:val="29"/>
  </w:num>
  <w:num w:numId="23">
    <w:abstractNumId w:val="13"/>
  </w:num>
  <w:num w:numId="24">
    <w:abstractNumId w:val="16"/>
  </w:num>
  <w:num w:numId="25">
    <w:abstractNumId w:val="24"/>
  </w:num>
  <w:num w:numId="26">
    <w:abstractNumId w:val="21"/>
  </w:num>
  <w:num w:numId="27">
    <w:abstractNumId w:val="20"/>
  </w:num>
  <w:num w:numId="28">
    <w:abstractNumId w:val="12"/>
  </w:num>
  <w:num w:numId="29">
    <w:abstractNumId w:val="27"/>
  </w:num>
  <w:num w:numId="30">
    <w:abstractNumId w:val="15"/>
  </w:num>
  <w:num w:numId="31">
    <w:abstractNumId w:val="18"/>
  </w:num>
  <w:num w:numId="32">
    <w:abstractNumId w:val="11"/>
  </w:num>
  <w:num w:numId="33">
    <w:abstractNumId w:val="37"/>
  </w:num>
  <w:num w:numId="34">
    <w:abstractNumId w:val="34"/>
  </w:num>
  <w:num w:numId="35">
    <w:abstractNumId w:val="23"/>
  </w:num>
  <w:num w:numId="36">
    <w:abstractNumId w:val="30"/>
  </w:num>
  <w:num w:numId="37">
    <w:abstractNumId w:val="31"/>
  </w:num>
  <w:num w:numId="3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A07E9"/>
    <w:rsid w:val="00094A60"/>
    <w:rsid w:val="000C28B9"/>
    <w:rsid w:val="001A2F2E"/>
    <w:rsid w:val="001A65D9"/>
    <w:rsid w:val="001F73BA"/>
    <w:rsid w:val="0022171F"/>
    <w:rsid w:val="002270B3"/>
    <w:rsid w:val="00231642"/>
    <w:rsid w:val="00233F5E"/>
    <w:rsid w:val="00292C82"/>
    <w:rsid w:val="00293607"/>
    <w:rsid w:val="002D3C06"/>
    <w:rsid w:val="002D41D9"/>
    <w:rsid w:val="00304D74"/>
    <w:rsid w:val="003571BA"/>
    <w:rsid w:val="003A5F10"/>
    <w:rsid w:val="003B7507"/>
    <w:rsid w:val="003F0C08"/>
    <w:rsid w:val="00400964"/>
    <w:rsid w:val="00403105"/>
    <w:rsid w:val="004311E5"/>
    <w:rsid w:val="00443393"/>
    <w:rsid w:val="004434A3"/>
    <w:rsid w:val="0045235F"/>
    <w:rsid w:val="00470F53"/>
    <w:rsid w:val="00487539"/>
    <w:rsid w:val="004973E4"/>
    <w:rsid w:val="004B0075"/>
    <w:rsid w:val="004F21FC"/>
    <w:rsid w:val="00512F78"/>
    <w:rsid w:val="00540191"/>
    <w:rsid w:val="005604B2"/>
    <w:rsid w:val="00582C45"/>
    <w:rsid w:val="005E14D0"/>
    <w:rsid w:val="005F2EA8"/>
    <w:rsid w:val="0066178C"/>
    <w:rsid w:val="00682B3B"/>
    <w:rsid w:val="00692B43"/>
    <w:rsid w:val="006D0BEC"/>
    <w:rsid w:val="00701609"/>
    <w:rsid w:val="00703C63"/>
    <w:rsid w:val="007078FF"/>
    <w:rsid w:val="00721DAD"/>
    <w:rsid w:val="007719A4"/>
    <w:rsid w:val="00782A5E"/>
    <w:rsid w:val="00786277"/>
    <w:rsid w:val="007A07E9"/>
    <w:rsid w:val="007A3EBE"/>
    <w:rsid w:val="007B6BD0"/>
    <w:rsid w:val="007D0462"/>
    <w:rsid w:val="007D2641"/>
    <w:rsid w:val="007E515C"/>
    <w:rsid w:val="00860F5F"/>
    <w:rsid w:val="00876974"/>
    <w:rsid w:val="008950B9"/>
    <w:rsid w:val="008B4169"/>
    <w:rsid w:val="00935C97"/>
    <w:rsid w:val="0094122D"/>
    <w:rsid w:val="0095260B"/>
    <w:rsid w:val="00964647"/>
    <w:rsid w:val="009A2D52"/>
    <w:rsid w:val="00A0453A"/>
    <w:rsid w:val="00A10E5A"/>
    <w:rsid w:val="00A1458E"/>
    <w:rsid w:val="00A67DAE"/>
    <w:rsid w:val="00A93287"/>
    <w:rsid w:val="00AC1329"/>
    <w:rsid w:val="00AD6DFB"/>
    <w:rsid w:val="00B07464"/>
    <w:rsid w:val="00B211A6"/>
    <w:rsid w:val="00B30C42"/>
    <w:rsid w:val="00B7144E"/>
    <w:rsid w:val="00BC4E8B"/>
    <w:rsid w:val="00BF5465"/>
    <w:rsid w:val="00BF6E60"/>
    <w:rsid w:val="00C52305"/>
    <w:rsid w:val="00C6680D"/>
    <w:rsid w:val="00C66DCA"/>
    <w:rsid w:val="00C7608F"/>
    <w:rsid w:val="00CB0054"/>
    <w:rsid w:val="00CB101C"/>
    <w:rsid w:val="00CC51ED"/>
    <w:rsid w:val="00CD044D"/>
    <w:rsid w:val="00CD18B6"/>
    <w:rsid w:val="00D915E2"/>
    <w:rsid w:val="00DA2660"/>
    <w:rsid w:val="00DE0190"/>
    <w:rsid w:val="00DF1C72"/>
    <w:rsid w:val="00E07C76"/>
    <w:rsid w:val="00E530C8"/>
    <w:rsid w:val="00E7011B"/>
    <w:rsid w:val="00E82273"/>
    <w:rsid w:val="00EA3193"/>
    <w:rsid w:val="00F62C79"/>
    <w:rsid w:val="00F62E13"/>
    <w:rsid w:val="00F877C1"/>
    <w:rsid w:val="00F97D00"/>
    <w:rsid w:val="00FA0258"/>
    <w:rsid w:val="00FC0654"/>
    <w:rsid w:val="00FC72DF"/>
    <w:rsid w:val="00FD070D"/>
    <w:rsid w:val="00FF2E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unhideWhenUsed="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462"/>
    <w:pPr>
      <w:spacing w:after="200" w:line="276" w:lineRule="auto"/>
    </w:pPr>
    <w:rPr>
      <w:sz w:val="22"/>
      <w:szCs w:val="22"/>
      <w:lang w:eastAsia="en-US"/>
    </w:rPr>
  </w:style>
  <w:style w:type="paragraph" w:styleId="1">
    <w:name w:val="heading 1"/>
    <w:basedOn w:val="a"/>
    <w:next w:val="a"/>
    <w:link w:val="10"/>
    <w:uiPriority w:val="99"/>
    <w:qFormat/>
    <w:rsid w:val="00E7011B"/>
    <w:pPr>
      <w:keepNext/>
      <w:widowControl w:val="0"/>
      <w:suppressAutoHyphens/>
      <w:spacing w:before="240" w:after="60" w:line="240" w:lineRule="auto"/>
      <w:outlineLvl w:val="0"/>
    </w:pPr>
    <w:rPr>
      <w:rFonts w:ascii="Cambria" w:eastAsia="Times New Roman" w:hAnsi="Cambria" w:cs="Mangal"/>
      <w:b/>
      <w:bCs/>
      <w:kern w:val="32"/>
      <w:sz w:val="32"/>
      <w:szCs w:val="29"/>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E7011B"/>
    <w:rPr>
      <w:rFonts w:ascii="Cambria" w:hAnsi="Cambria" w:cs="Mangal"/>
      <w:b/>
      <w:bCs/>
      <w:kern w:val="32"/>
      <w:sz w:val="29"/>
      <w:szCs w:val="29"/>
      <w:lang w:eastAsia="hi-IN" w:bidi="hi-IN"/>
    </w:rPr>
  </w:style>
  <w:style w:type="character" w:customStyle="1" w:styleId="a3">
    <w:name w:val="Сноска_"/>
    <w:link w:val="11"/>
    <w:uiPriority w:val="99"/>
    <w:rsid w:val="007D0462"/>
    <w:rPr>
      <w:rFonts w:ascii="Times New Roman" w:hAnsi="Times New Roman"/>
      <w:b/>
      <w:sz w:val="17"/>
      <w:shd w:val="clear" w:color="auto" w:fill="FFFFFF"/>
    </w:rPr>
  </w:style>
  <w:style w:type="character" w:customStyle="1" w:styleId="a4">
    <w:name w:val="Сноска"/>
    <w:uiPriority w:val="99"/>
    <w:rsid w:val="007D0462"/>
    <w:rPr>
      <w:rFonts w:ascii="Times New Roman" w:hAnsi="Times New Roman" w:cs="Times New Roman"/>
      <w:b/>
      <w:bCs/>
      <w:sz w:val="17"/>
      <w:szCs w:val="17"/>
      <w:shd w:val="clear" w:color="auto" w:fill="FFFFFF"/>
    </w:rPr>
  </w:style>
  <w:style w:type="character" w:customStyle="1" w:styleId="12">
    <w:name w:val="Заголовок №1_"/>
    <w:link w:val="110"/>
    <w:uiPriority w:val="99"/>
    <w:rsid w:val="007D0462"/>
    <w:rPr>
      <w:rFonts w:ascii="Times New Roman" w:hAnsi="Times New Roman"/>
      <w:b/>
      <w:sz w:val="36"/>
      <w:shd w:val="clear" w:color="auto" w:fill="FFFFFF"/>
    </w:rPr>
  </w:style>
  <w:style w:type="character" w:customStyle="1" w:styleId="a5">
    <w:name w:val="Колонтитул_"/>
    <w:link w:val="a6"/>
    <w:uiPriority w:val="99"/>
    <w:rsid w:val="007D0462"/>
    <w:rPr>
      <w:rFonts w:ascii="Times New Roman" w:hAnsi="Times New Roman"/>
      <w:shd w:val="clear" w:color="auto" w:fill="FFFFFF"/>
    </w:rPr>
  </w:style>
  <w:style w:type="character" w:customStyle="1" w:styleId="14pt">
    <w:name w:val="Колонтитул + 14 pt"/>
    <w:uiPriority w:val="99"/>
    <w:rsid w:val="007D0462"/>
    <w:rPr>
      <w:rFonts w:ascii="Times New Roman" w:hAnsi="Times New Roman"/>
      <w:sz w:val="28"/>
      <w:shd w:val="clear" w:color="auto" w:fill="FFFFFF"/>
    </w:rPr>
  </w:style>
  <w:style w:type="character" w:customStyle="1" w:styleId="13">
    <w:name w:val="Основной текст Знак1"/>
    <w:link w:val="a7"/>
    <w:uiPriority w:val="99"/>
    <w:rsid w:val="007D0462"/>
    <w:rPr>
      <w:rFonts w:ascii="Times New Roman" w:hAnsi="Times New Roman"/>
      <w:sz w:val="27"/>
      <w:shd w:val="clear" w:color="auto" w:fill="FFFFFF"/>
    </w:rPr>
  </w:style>
  <w:style w:type="character" w:customStyle="1" w:styleId="14">
    <w:name w:val="Заголовок №1"/>
    <w:uiPriority w:val="99"/>
    <w:rsid w:val="007D0462"/>
    <w:rPr>
      <w:rFonts w:ascii="Times New Roman" w:hAnsi="Times New Roman" w:cs="Times New Roman"/>
      <w:b/>
      <w:bCs/>
      <w:sz w:val="36"/>
      <w:szCs w:val="36"/>
      <w:shd w:val="clear" w:color="auto" w:fill="FFFFFF"/>
    </w:rPr>
  </w:style>
  <w:style w:type="paragraph" w:styleId="a7">
    <w:name w:val="Body Text"/>
    <w:basedOn w:val="a"/>
    <w:link w:val="13"/>
    <w:uiPriority w:val="99"/>
    <w:rsid w:val="007D0462"/>
    <w:pPr>
      <w:shd w:val="clear" w:color="auto" w:fill="FFFFFF"/>
      <w:spacing w:before="360" w:after="0" w:line="322" w:lineRule="exact"/>
      <w:ind w:hanging="380"/>
      <w:jc w:val="both"/>
    </w:pPr>
    <w:rPr>
      <w:rFonts w:ascii="Times New Roman" w:hAnsi="Times New Roman"/>
      <w:sz w:val="27"/>
      <w:szCs w:val="20"/>
    </w:rPr>
  </w:style>
  <w:style w:type="character" w:customStyle="1" w:styleId="BodyTextChar1">
    <w:name w:val="Body Text Char1"/>
    <w:uiPriority w:val="99"/>
    <w:semiHidden/>
    <w:rsid w:val="00E44DB4"/>
    <w:rPr>
      <w:lang w:eastAsia="en-US"/>
    </w:rPr>
  </w:style>
  <w:style w:type="character" w:customStyle="1" w:styleId="a8">
    <w:name w:val="Основной текст Знак"/>
    <w:uiPriority w:val="99"/>
    <w:semiHidden/>
    <w:rsid w:val="007D0462"/>
    <w:rPr>
      <w:rFonts w:ascii="Calibri" w:eastAsia="Times New Roman" w:hAnsi="Calibri" w:cs="Times New Roman"/>
      <w:kern w:val="0"/>
    </w:rPr>
  </w:style>
  <w:style w:type="character" w:customStyle="1" w:styleId="9">
    <w:name w:val="Основной текст + Полужирный9"/>
    <w:uiPriority w:val="99"/>
    <w:rsid w:val="007D0462"/>
    <w:rPr>
      <w:rFonts w:ascii="Times New Roman" w:hAnsi="Times New Roman"/>
      <w:b/>
      <w:sz w:val="27"/>
      <w:shd w:val="clear" w:color="auto" w:fill="FFFFFF"/>
    </w:rPr>
  </w:style>
  <w:style w:type="character" w:customStyle="1" w:styleId="2">
    <w:name w:val="Основной текст (2)_"/>
    <w:link w:val="21"/>
    <w:uiPriority w:val="99"/>
    <w:rsid w:val="007D0462"/>
    <w:rPr>
      <w:rFonts w:ascii="Times New Roman" w:hAnsi="Times New Roman"/>
      <w:b/>
      <w:sz w:val="27"/>
      <w:shd w:val="clear" w:color="auto" w:fill="FFFFFF"/>
    </w:rPr>
  </w:style>
  <w:style w:type="character" w:customStyle="1" w:styleId="20">
    <w:name w:val="Основной текст (2)"/>
    <w:uiPriority w:val="99"/>
    <w:rsid w:val="007D0462"/>
    <w:rPr>
      <w:rFonts w:ascii="Times New Roman" w:hAnsi="Times New Roman" w:cs="Times New Roman"/>
      <w:b/>
      <w:bCs/>
      <w:sz w:val="27"/>
      <w:szCs w:val="27"/>
      <w:shd w:val="clear" w:color="auto" w:fill="FFFFFF"/>
    </w:rPr>
  </w:style>
  <w:style w:type="character" w:customStyle="1" w:styleId="8">
    <w:name w:val="Основной текст + Полужирный8"/>
    <w:uiPriority w:val="99"/>
    <w:rsid w:val="007D0462"/>
    <w:rPr>
      <w:rFonts w:ascii="Times New Roman" w:hAnsi="Times New Roman"/>
      <w:b/>
      <w:sz w:val="27"/>
      <w:shd w:val="clear" w:color="auto" w:fill="FFFFFF"/>
    </w:rPr>
  </w:style>
  <w:style w:type="character" w:customStyle="1" w:styleId="7">
    <w:name w:val="Основной текст + Полужирный7"/>
    <w:uiPriority w:val="99"/>
    <w:rsid w:val="007D0462"/>
    <w:rPr>
      <w:rFonts w:ascii="Times New Roman" w:hAnsi="Times New Roman"/>
      <w:b/>
      <w:sz w:val="27"/>
      <w:shd w:val="clear" w:color="auto" w:fill="FFFFFF"/>
    </w:rPr>
  </w:style>
  <w:style w:type="character" w:customStyle="1" w:styleId="6">
    <w:name w:val="Основной текст + Полужирный6"/>
    <w:uiPriority w:val="99"/>
    <w:rsid w:val="007D0462"/>
    <w:rPr>
      <w:rFonts w:ascii="Times New Roman" w:hAnsi="Times New Roman"/>
      <w:b/>
      <w:sz w:val="27"/>
      <w:shd w:val="clear" w:color="auto" w:fill="FFFFFF"/>
    </w:rPr>
  </w:style>
  <w:style w:type="character" w:customStyle="1" w:styleId="5">
    <w:name w:val="Основной текст + Полужирный5"/>
    <w:uiPriority w:val="99"/>
    <w:rsid w:val="007D0462"/>
    <w:rPr>
      <w:rFonts w:ascii="Times New Roman" w:hAnsi="Times New Roman"/>
      <w:b/>
      <w:sz w:val="27"/>
      <w:shd w:val="clear" w:color="auto" w:fill="FFFFFF"/>
    </w:rPr>
  </w:style>
  <w:style w:type="character" w:customStyle="1" w:styleId="4">
    <w:name w:val="Основной текст + Полужирный4"/>
    <w:uiPriority w:val="99"/>
    <w:rsid w:val="007D0462"/>
    <w:rPr>
      <w:rFonts w:ascii="Times New Roman" w:hAnsi="Times New Roman"/>
      <w:b/>
      <w:sz w:val="27"/>
      <w:shd w:val="clear" w:color="auto" w:fill="FFFFFF"/>
    </w:rPr>
  </w:style>
  <w:style w:type="character" w:customStyle="1" w:styleId="15">
    <w:name w:val="Заголовок №15"/>
    <w:uiPriority w:val="99"/>
    <w:rsid w:val="007D0462"/>
    <w:rPr>
      <w:rFonts w:ascii="Times New Roman" w:hAnsi="Times New Roman" w:cs="Times New Roman"/>
      <w:b/>
      <w:bCs/>
      <w:sz w:val="36"/>
      <w:szCs w:val="36"/>
      <w:shd w:val="clear" w:color="auto" w:fill="FFFFFF"/>
    </w:rPr>
  </w:style>
  <w:style w:type="character" w:customStyle="1" w:styleId="120">
    <w:name w:val="Заголовок №1 (2)_"/>
    <w:link w:val="121"/>
    <w:uiPriority w:val="99"/>
    <w:rsid w:val="007D0462"/>
    <w:rPr>
      <w:rFonts w:ascii="Times New Roman" w:hAnsi="Times New Roman"/>
      <w:b/>
      <w:sz w:val="27"/>
      <w:shd w:val="clear" w:color="auto" w:fill="FFFFFF"/>
    </w:rPr>
  </w:style>
  <w:style w:type="character" w:customStyle="1" w:styleId="122">
    <w:name w:val="Заголовок №1 (2)"/>
    <w:uiPriority w:val="99"/>
    <w:rsid w:val="007D0462"/>
    <w:rPr>
      <w:rFonts w:ascii="Times New Roman" w:hAnsi="Times New Roman" w:cs="Times New Roman"/>
      <w:b/>
      <w:bCs/>
      <w:sz w:val="27"/>
      <w:szCs w:val="27"/>
      <w:shd w:val="clear" w:color="auto" w:fill="FFFFFF"/>
    </w:rPr>
  </w:style>
  <w:style w:type="character" w:customStyle="1" w:styleId="140">
    <w:name w:val="Заголовок №14"/>
    <w:uiPriority w:val="99"/>
    <w:rsid w:val="007D0462"/>
    <w:rPr>
      <w:rFonts w:ascii="Times New Roman" w:hAnsi="Times New Roman" w:cs="Times New Roman"/>
      <w:b/>
      <w:bCs/>
      <w:sz w:val="36"/>
      <w:szCs w:val="36"/>
      <w:shd w:val="clear" w:color="auto" w:fill="FFFFFF"/>
    </w:rPr>
  </w:style>
  <w:style w:type="character" w:customStyle="1" w:styleId="130">
    <w:name w:val="Заголовок №13"/>
    <w:uiPriority w:val="99"/>
    <w:rsid w:val="007D0462"/>
    <w:rPr>
      <w:rFonts w:ascii="Times New Roman" w:hAnsi="Times New Roman" w:cs="Times New Roman"/>
      <w:b/>
      <w:bCs/>
      <w:sz w:val="36"/>
      <w:szCs w:val="36"/>
      <w:shd w:val="clear" w:color="auto" w:fill="FFFFFF"/>
    </w:rPr>
  </w:style>
  <w:style w:type="character" w:customStyle="1" w:styleId="22">
    <w:name w:val="Основной текст (2)2"/>
    <w:uiPriority w:val="99"/>
    <w:rsid w:val="007D0462"/>
    <w:rPr>
      <w:rFonts w:ascii="Times New Roman" w:hAnsi="Times New Roman" w:cs="Times New Roman"/>
      <w:b/>
      <w:bCs/>
      <w:sz w:val="27"/>
      <w:szCs w:val="27"/>
      <w:shd w:val="clear" w:color="auto" w:fill="FFFFFF"/>
    </w:rPr>
  </w:style>
  <w:style w:type="character" w:customStyle="1" w:styleId="123">
    <w:name w:val="Заголовок №12"/>
    <w:uiPriority w:val="99"/>
    <w:rsid w:val="007D0462"/>
    <w:rPr>
      <w:rFonts w:ascii="Times New Roman" w:hAnsi="Times New Roman" w:cs="Times New Roman"/>
      <w:b/>
      <w:bCs/>
      <w:sz w:val="36"/>
      <w:szCs w:val="36"/>
      <w:shd w:val="clear" w:color="auto" w:fill="FFFFFF"/>
    </w:rPr>
  </w:style>
  <w:style w:type="character" w:customStyle="1" w:styleId="3">
    <w:name w:val="Основной текст + Полужирный3"/>
    <w:uiPriority w:val="99"/>
    <w:rsid w:val="007D0462"/>
    <w:rPr>
      <w:rFonts w:ascii="Times New Roman" w:hAnsi="Times New Roman"/>
      <w:b/>
      <w:sz w:val="27"/>
      <w:shd w:val="clear" w:color="auto" w:fill="FFFFFF"/>
    </w:rPr>
  </w:style>
  <w:style w:type="character" w:customStyle="1" w:styleId="23">
    <w:name w:val="Основной текст + Полужирный2"/>
    <w:uiPriority w:val="99"/>
    <w:rsid w:val="007D0462"/>
    <w:rPr>
      <w:rFonts w:ascii="Times New Roman" w:hAnsi="Times New Roman"/>
      <w:b/>
      <w:sz w:val="27"/>
      <w:shd w:val="clear" w:color="auto" w:fill="FFFFFF"/>
    </w:rPr>
  </w:style>
  <w:style w:type="character" w:customStyle="1" w:styleId="16">
    <w:name w:val="Основной текст + Полужирный1"/>
    <w:uiPriority w:val="99"/>
    <w:rsid w:val="007D0462"/>
    <w:rPr>
      <w:rFonts w:ascii="Times New Roman" w:hAnsi="Times New Roman"/>
      <w:b/>
      <w:sz w:val="27"/>
      <w:shd w:val="clear" w:color="auto" w:fill="FFFFFF"/>
    </w:rPr>
  </w:style>
  <w:style w:type="character" w:customStyle="1" w:styleId="1220">
    <w:name w:val="Заголовок №1 (2)2"/>
    <w:uiPriority w:val="99"/>
    <w:rsid w:val="007D0462"/>
    <w:rPr>
      <w:rFonts w:ascii="Times New Roman" w:hAnsi="Times New Roman" w:cs="Times New Roman"/>
      <w:b/>
      <w:bCs/>
      <w:sz w:val="27"/>
      <w:szCs w:val="27"/>
      <w:shd w:val="clear" w:color="auto" w:fill="FFFFFF"/>
    </w:rPr>
  </w:style>
  <w:style w:type="paragraph" w:customStyle="1" w:styleId="11">
    <w:name w:val="Сноска1"/>
    <w:basedOn w:val="a"/>
    <w:link w:val="a3"/>
    <w:uiPriority w:val="99"/>
    <w:rsid w:val="007D0462"/>
    <w:pPr>
      <w:shd w:val="clear" w:color="auto" w:fill="FFFFFF"/>
      <w:spacing w:after="0" w:line="240" w:lineRule="atLeast"/>
    </w:pPr>
    <w:rPr>
      <w:rFonts w:ascii="Times New Roman" w:hAnsi="Times New Roman"/>
      <w:b/>
      <w:sz w:val="17"/>
      <w:szCs w:val="20"/>
    </w:rPr>
  </w:style>
  <w:style w:type="paragraph" w:customStyle="1" w:styleId="110">
    <w:name w:val="Заголовок №11"/>
    <w:basedOn w:val="a"/>
    <w:link w:val="12"/>
    <w:uiPriority w:val="99"/>
    <w:rsid w:val="007D0462"/>
    <w:pPr>
      <w:shd w:val="clear" w:color="auto" w:fill="FFFFFF"/>
      <w:spacing w:after="360" w:line="240" w:lineRule="atLeast"/>
      <w:outlineLvl w:val="0"/>
    </w:pPr>
    <w:rPr>
      <w:rFonts w:ascii="Times New Roman" w:hAnsi="Times New Roman"/>
      <w:b/>
      <w:sz w:val="36"/>
      <w:szCs w:val="20"/>
    </w:rPr>
  </w:style>
  <w:style w:type="paragraph" w:customStyle="1" w:styleId="a6">
    <w:name w:val="Колонтитул"/>
    <w:basedOn w:val="a"/>
    <w:link w:val="a5"/>
    <w:uiPriority w:val="99"/>
    <w:rsid w:val="007D0462"/>
    <w:pPr>
      <w:shd w:val="clear" w:color="auto" w:fill="FFFFFF"/>
      <w:spacing w:after="0" w:line="240" w:lineRule="auto"/>
    </w:pPr>
    <w:rPr>
      <w:rFonts w:ascii="Times New Roman" w:hAnsi="Times New Roman"/>
      <w:sz w:val="20"/>
      <w:szCs w:val="20"/>
    </w:rPr>
  </w:style>
  <w:style w:type="paragraph" w:customStyle="1" w:styleId="21">
    <w:name w:val="Основной текст (2)1"/>
    <w:basedOn w:val="a"/>
    <w:link w:val="2"/>
    <w:uiPriority w:val="99"/>
    <w:rsid w:val="007D0462"/>
    <w:pPr>
      <w:shd w:val="clear" w:color="auto" w:fill="FFFFFF"/>
      <w:spacing w:before="120" w:after="0" w:line="322" w:lineRule="exact"/>
      <w:ind w:firstLine="740"/>
      <w:jc w:val="both"/>
    </w:pPr>
    <w:rPr>
      <w:rFonts w:ascii="Times New Roman" w:hAnsi="Times New Roman"/>
      <w:b/>
      <w:sz w:val="27"/>
      <w:szCs w:val="20"/>
    </w:rPr>
  </w:style>
  <w:style w:type="paragraph" w:customStyle="1" w:styleId="121">
    <w:name w:val="Заголовок №1 (2)1"/>
    <w:basedOn w:val="a"/>
    <w:link w:val="120"/>
    <w:uiPriority w:val="99"/>
    <w:rsid w:val="007D0462"/>
    <w:pPr>
      <w:shd w:val="clear" w:color="auto" w:fill="FFFFFF"/>
      <w:spacing w:after="0" w:line="322" w:lineRule="exact"/>
      <w:ind w:hanging="340"/>
      <w:jc w:val="both"/>
      <w:outlineLvl w:val="0"/>
    </w:pPr>
    <w:rPr>
      <w:rFonts w:ascii="Times New Roman" w:hAnsi="Times New Roman"/>
      <w:b/>
      <w:sz w:val="27"/>
      <w:szCs w:val="20"/>
    </w:rPr>
  </w:style>
  <w:style w:type="paragraph" w:customStyle="1" w:styleId="ConsPlusNormal">
    <w:name w:val="ConsPlusNormal"/>
    <w:uiPriority w:val="99"/>
    <w:rsid w:val="007D0462"/>
    <w:pPr>
      <w:widowControl w:val="0"/>
      <w:autoSpaceDE w:val="0"/>
      <w:autoSpaceDN w:val="0"/>
      <w:adjustRightInd w:val="0"/>
    </w:pPr>
    <w:rPr>
      <w:rFonts w:ascii="Times New Roman" w:eastAsia="Times New Roman" w:hAnsi="Times New Roman"/>
      <w:sz w:val="24"/>
      <w:szCs w:val="24"/>
    </w:rPr>
  </w:style>
  <w:style w:type="paragraph" w:styleId="a9">
    <w:name w:val="footer"/>
    <w:basedOn w:val="a"/>
    <w:link w:val="aa"/>
    <w:uiPriority w:val="99"/>
    <w:rsid w:val="007D0462"/>
    <w:pPr>
      <w:tabs>
        <w:tab w:val="center" w:pos="4677"/>
        <w:tab w:val="right" w:pos="9355"/>
      </w:tabs>
      <w:spacing w:after="0" w:line="240" w:lineRule="auto"/>
    </w:pPr>
    <w:rPr>
      <w:rFonts w:eastAsia="Times New Roman"/>
      <w:lang w:eastAsia="ru-RU"/>
    </w:rPr>
  </w:style>
  <w:style w:type="character" w:customStyle="1" w:styleId="aa">
    <w:name w:val="Нижний колонтитул Знак"/>
    <w:link w:val="a9"/>
    <w:uiPriority w:val="99"/>
    <w:rsid w:val="007D0462"/>
    <w:rPr>
      <w:rFonts w:eastAsia="Times New Roman" w:cs="Times New Roman"/>
      <w:kern w:val="0"/>
      <w:lang w:eastAsia="ru-RU"/>
    </w:rPr>
  </w:style>
  <w:style w:type="paragraph" w:styleId="ab">
    <w:name w:val="No Spacing"/>
    <w:uiPriority w:val="1"/>
    <w:qFormat/>
    <w:rsid w:val="00AD6DFB"/>
    <w:rPr>
      <w:sz w:val="22"/>
      <w:szCs w:val="22"/>
      <w:lang w:eastAsia="en-US"/>
    </w:rPr>
  </w:style>
  <w:style w:type="paragraph" w:styleId="ac">
    <w:name w:val="List Paragraph"/>
    <w:aliases w:val="Содержание. 2 уровень"/>
    <w:basedOn w:val="a"/>
    <w:link w:val="ad"/>
    <w:qFormat/>
    <w:rsid w:val="00AD6DFB"/>
    <w:pPr>
      <w:ind w:left="720"/>
    </w:pPr>
    <w:rPr>
      <w:sz w:val="20"/>
      <w:szCs w:val="20"/>
    </w:rPr>
  </w:style>
  <w:style w:type="paragraph" w:styleId="ae">
    <w:name w:val="header"/>
    <w:basedOn w:val="a"/>
    <w:link w:val="af"/>
    <w:uiPriority w:val="99"/>
    <w:rsid w:val="00860F5F"/>
    <w:pPr>
      <w:tabs>
        <w:tab w:val="center" w:pos="4677"/>
        <w:tab w:val="right" w:pos="9355"/>
      </w:tabs>
      <w:spacing w:after="0" w:line="240" w:lineRule="auto"/>
    </w:pPr>
  </w:style>
  <w:style w:type="character" w:customStyle="1" w:styleId="af">
    <w:name w:val="Верхний колонтитул Знак"/>
    <w:link w:val="ae"/>
    <w:uiPriority w:val="99"/>
    <w:rsid w:val="00860F5F"/>
    <w:rPr>
      <w:rFonts w:ascii="Calibri" w:eastAsia="Times New Roman" w:hAnsi="Calibri" w:cs="Times New Roman"/>
      <w:kern w:val="0"/>
    </w:rPr>
  </w:style>
  <w:style w:type="paragraph" w:styleId="17">
    <w:name w:val="toc 1"/>
    <w:basedOn w:val="a"/>
    <w:next w:val="a"/>
    <w:autoRedefine/>
    <w:uiPriority w:val="39"/>
    <w:rsid w:val="00860F5F"/>
    <w:pPr>
      <w:spacing w:after="100"/>
    </w:pPr>
  </w:style>
  <w:style w:type="character" w:styleId="af0">
    <w:name w:val="Hyperlink"/>
    <w:uiPriority w:val="99"/>
    <w:rsid w:val="00860F5F"/>
    <w:rPr>
      <w:rFonts w:cs="Times New Roman"/>
      <w:color w:val="0563C1"/>
      <w:u w:val="single"/>
    </w:rPr>
  </w:style>
  <w:style w:type="paragraph" w:styleId="af1">
    <w:name w:val="Balloon Text"/>
    <w:basedOn w:val="a"/>
    <w:link w:val="af2"/>
    <w:uiPriority w:val="99"/>
    <w:semiHidden/>
    <w:rsid w:val="00782A5E"/>
    <w:pPr>
      <w:spacing w:after="0" w:line="240" w:lineRule="auto"/>
    </w:pPr>
    <w:rPr>
      <w:rFonts w:ascii="Tahoma" w:hAnsi="Tahoma" w:cs="Tahoma"/>
      <w:sz w:val="16"/>
      <w:szCs w:val="16"/>
    </w:rPr>
  </w:style>
  <w:style w:type="character" w:customStyle="1" w:styleId="af2">
    <w:name w:val="Текст выноски Знак"/>
    <w:link w:val="af1"/>
    <w:uiPriority w:val="99"/>
    <w:semiHidden/>
    <w:rsid w:val="00782A5E"/>
    <w:rPr>
      <w:rFonts w:ascii="Tahoma" w:eastAsia="Times New Roman" w:hAnsi="Tahoma" w:cs="Tahoma"/>
      <w:kern w:val="0"/>
      <w:sz w:val="16"/>
      <w:szCs w:val="16"/>
    </w:rPr>
  </w:style>
  <w:style w:type="character" w:customStyle="1" w:styleId="30">
    <w:name w:val="Подпись к таблице (3)_"/>
    <w:link w:val="31"/>
    <w:uiPriority w:val="99"/>
    <w:rsid w:val="00DA2660"/>
    <w:rPr>
      <w:spacing w:val="14"/>
      <w:shd w:val="clear" w:color="auto" w:fill="FFFFFF"/>
    </w:rPr>
  </w:style>
  <w:style w:type="paragraph" w:customStyle="1" w:styleId="31">
    <w:name w:val="Подпись к таблице (3)"/>
    <w:basedOn w:val="a"/>
    <w:link w:val="30"/>
    <w:uiPriority w:val="99"/>
    <w:rsid w:val="00DA2660"/>
    <w:pPr>
      <w:shd w:val="clear" w:color="auto" w:fill="FFFFFF"/>
      <w:spacing w:after="0" w:line="240" w:lineRule="atLeast"/>
    </w:pPr>
    <w:rPr>
      <w:spacing w:val="14"/>
      <w:sz w:val="20"/>
      <w:szCs w:val="20"/>
    </w:rPr>
  </w:style>
  <w:style w:type="paragraph" w:customStyle="1" w:styleId="Style2">
    <w:name w:val="Style2"/>
    <w:uiPriority w:val="99"/>
    <w:rsid w:val="004F21FC"/>
    <w:pPr>
      <w:widowControl w:val="0"/>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uppressAutoHyphens/>
    </w:pPr>
    <w:rPr>
      <w:rFonts w:ascii="Times New Roman" w:eastAsia="Times New Roman" w:hAnsi="Times New Roman"/>
      <w:color w:val="000000"/>
      <w:sz w:val="24"/>
      <w:szCs w:val="24"/>
      <w:u w:color="000000"/>
    </w:rPr>
  </w:style>
  <w:style w:type="character" w:customStyle="1" w:styleId="WW8Num27z3">
    <w:name w:val="WW8Num27z3"/>
    <w:uiPriority w:val="99"/>
    <w:rsid w:val="00692B43"/>
    <w:rPr>
      <w:rFonts w:ascii="Symbol" w:hAnsi="Symbol"/>
    </w:rPr>
  </w:style>
  <w:style w:type="character" w:customStyle="1" w:styleId="af3">
    <w:name w:val="Нет"/>
    <w:uiPriority w:val="99"/>
    <w:rsid w:val="000C28B9"/>
  </w:style>
  <w:style w:type="character" w:customStyle="1" w:styleId="ad">
    <w:name w:val="Абзац списка Знак"/>
    <w:aliases w:val="Содержание. 2 уровень Знак"/>
    <w:link w:val="ac"/>
    <w:locked/>
    <w:rsid w:val="00A10E5A"/>
    <w:rPr>
      <w:lang w:eastAsia="en-US"/>
    </w:rPr>
  </w:style>
  <w:style w:type="character" w:customStyle="1" w:styleId="131">
    <w:name w:val="Основной текст (13)_"/>
    <w:link w:val="132"/>
    <w:uiPriority w:val="99"/>
    <w:rsid w:val="001A2F2E"/>
    <w:rPr>
      <w:spacing w:val="14"/>
      <w:shd w:val="clear" w:color="auto" w:fill="FFFFFF"/>
    </w:rPr>
  </w:style>
  <w:style w:type="paragraph" w:customStyle="1" w:styleId="132">
    <w:name w:val="Основной текст (13)"/>
    <w:basedOn w:val="a"/>
    <w:link w:val="131"/>
    <w:uiPriority w:val="99"/>
    <w:rsid w:val="001A2F2E"/>
    <w:pPr>
      <w:shd w:val="clear" w:color="auto" w:fill="FFFFFF"/>
      <w:spacing w:after="0" w:line="240" w:lineRule="atLeast"/>
      <w:ind w:hanging="280"/>
    </w:pPr>
    <w:rPr>
      <w:spacing w:val="14"/>
      <w:lang w:eastAsia="ru-RU"/>
    </w:rPr>
  </w:style>
  <w:style w:type="paragraph" w:customStyle="1" w:styleId="Style5">
    <w:name w:val="Style5"/>
    <w:basedOn w:val="a"/>
    <w:autoRedefine/>
    <w:rsid w:val="001A2F2E"/>
    <w:pPr>
      <w:widowControl w:val="0"/>
      <w:autoSpaceDE w:val="0"/>
      <w:autoSpaceDN w:val="0"/>
      <w:adjustRightInd w:val="0"/>
      <w:spacing w:after="0" w:line="275" w:lineRule="exact"/>
      <w:contextualSpacing/>
    </w:pPr>
    <w:rPr>
      <w:rFonts w:ascii="Times New Roman" w:eastAsia="Times New Roman" w:hAnsi="Times New Roman"/>
      <w:sz w:val="24"/>
      <w:szCs w:val="24"/>
      <w:lang w:eastAsia="ru-RU"/>
    </w:rPr>
  </w:style>
  <w:style w:type="paragraph" w:styleId="af4">
    <w:name w:val="TOC Heading"/>
    <w:basedOn w:val="1"/>
    <w:next w:val="a"/>
    <w:uiPriority w:val="39"/>
    <w:unhideWhenUsed/>
    <w:qFormat/>
    <w:rsid w:val="00935C97"/>
    <w:pPr>
      <w:keepLines/>
      <w:widowControl/>
      <w:suppressAutoHyphens w:val="0"/>
      <w:spacing w:after="0" w:line="259" w:lineRule="auto"/>
      <w:outlineLvl w:val="9"/>
    </w:pPr>
    <w:rPr>
      <w:rFonts w:ascii="Aptos Display" w:hAnsi="Aptos Display" w:cs="Times New Roman"/>
      <w:b w:val="0"/>
      <w:bCs w:val="0"/>
      <w:color w:val="0F4761"/>
      <w:kern w:val="0"/>
      <w:szCs w:val="32"/>
      <w:lang w:eastAsia="ru-RU" w:bidi="ar-SA"/>
    </w:rPr>
  </w:style>
</w:styles>
</file>

<file path=word/webSettings.xml><?xml version="1.0" encoding="utf-8"?>
<w:webSettings xmlns:r="http://schemas.openxmlformats.org/officeDocument/2006/relationships" xmlns:w="http://schemas.openxmlformats.org/wordprocessingml/2006/main">
  <w:divs>
    <w:div w:id="1033962077">
      <w:marLeft w:val="0"/>
      <w:marRight w:val="0"/>
      <w:marTop w:val="0"/>
      <w:marBottom w:val="0"/>
      <w:divBdr>
        <w:top w:val="none" w:sz="0" w:space="0" w:color="auto"/>
        <w:left w:val="none" w:sz="0" w:space="0" w:color="auto"/>
        <w:bottom w:val="none" w:sz="0" w:space="0" w:color="auto"/>
        <w:right w:val="none" w:sz="0" w:space="0" w:color="auto"/>
      </w:divBdr>
    </w:div>
    <w:div w:id="10339620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alletacademy.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80CA5-1156-4B26-BE67-FB321B796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27</Pages>
  <Words>5302</Words>
  <Characters>39261</Characters>
  <Application>Microsoft Office Word</Application>
  <DocSecurity>0</DocSecurity>
  <Lines>327</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Иванова</dc:creator>
  <cp:keywords/>
  <dc:description/>
  <cp:lastModifiedBy>Dance</cp:lastModifiedBy>
  <cp:revision>33</cp:revision>
  <dcterms:created xsi:type="dcterms:W3CDTF">2024-09-07T05:19:00Z</dcterms:created>
  <dcterms:modified xsi:type="dcterms:W3CDTF">2026-09-08T05:57:00Z</dcterms:modified>
</cp:coreProperties>
</file>