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088313" w14:textId="2860AD23" w:rsidR="00CB39E0" w:rsidRPr="00B32A75" w:rsidRDefault="00CB39E0" w:rsidP="007E328F">
      <w:pPr>
        <w:jc w:val="center"/>
        <w:rPr>
          <w:bCs/>
          <w:sz w:val="28"/>
          <w:szCs w:val="28"/>
        </w:rPr>
      </w:pPr>
      <w:r w:rsidRPr="00B32A75">
        <w:rPr>
          <w:bCs/>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0F993118" w14:textId="77777777" w:rsidR="00CB39E0" w:rsidRDefault="00CB39E0" w:rsidP="007E328F">
      <w:pPr>
        <w:jc w:val="center"/>
        <w:rPr>
          <w:b/>
          <w:sz w:val="28"/>
          <w:szCs w:val="28"/>
        </w:rPr>
      </w:pPr>
    </w:p>
    <w:p w14:paraId="02FD1A3F" w14:textId="77777777" w:rsidR="00CB39E0" w:rsidRDefault="00CB39E0" w:rsidP="007E328F">
      <w:pPr>
        <w:jc w:val="center"/>
        <w:rPr>
          <w:b/>
          <w:sz w:val="28"/>
          <w:szCs w:val="28"/>
        </w:rPr>
      </w:pPr>
    </w:p>
    <w:p w14:paraId="42E4A307" w14:textId="77777777" w:rsidR="00CB39E0" w:rsidRDefault="00CB39E0" w:rsidP="007E328F">
      <w:pPr>
        <w:jc w:val="center"/>
        <w:rPr>
          <w:b/>
          <w:sz w:val="28"/>
          <w:szCs w:val="28"/>
        </w:rPr>
      </w:pPr>
    </w:p>
    <w:p w14:paraId="584F099A" w14:textId="77777777" w:rsidR="00CB39E0" w:rsidRPr="004620F5" w:rsidRDefault="00CB39E0" w:rsidP="007E328F">
      <w:pPr>
        <w:jc w:val="center"/>
        <w:rPr>
          <w:b/>
          <w:sz w:val="28"/>
          <w:szCs w:val="28"/>
        </w:rPr>
      </w:pPr>
    </w:p>
    <w:tbl>
      <w:tblPr>
        <w:tblW w:w="0" w:type="auto"/>
        <w:jc w:val="right"/>
        <w:tblLook w:val="04A0" w:firstRow="1" w:lastRow="0" w:firstColumn="1" w:lastColumn="0" w:noHBand="0" w:noVBand="1"/>
      </w:tblPr>
      <w:tblGrid>
        <w:gridCol w:w="6130"/>
      </w:tblGrid>
      <w:tr w:rsidR="00CB39E0" w:rsidRPr="004620F5" w14:paraId="21A493F4" w14:textId="77777777" w:rsidTr="007E328F">
        <w:trPr>
          <w:jc w:val="right"/>
        </w:trPr>
        <w:tc>
          <w:tcPr>
            <w:tcW w:w="3688" w:type="dxa"/>
          </w:tcPr>
          <w:p w14:paraId="31A853D3" w14:textId="2A9F575A" w:rsidR="00CB39E0" w:rsidRPr="004620F5" w:rsidRDefault="00400848" w:rsidP="00CB39E0">
            <w:pPr>
              <w:rPr>
                <w:b/>
                <w:sz w:val="28"/>
                <w:szCs w:val="28"/>
              </w:rPr>
            </w:pPr>
            <w:r w:rsidRPr="00DE7D73">
              <w:rPr>
                <w:noProof/>
              </w:rPr>
              <w:drawing>
                <wp:inline distT="0" distB="0" distL="0" distR="0" wp14:anchorId="5FE808CC" wp14:editId="04E0440D">
                  <wp:extent cx="3755390" cy="2133600"/>
                  <wp:effectExtent l="0" t="0" r="0" b="0"/>
                  <wp:docPr id="3345369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55390" cy="2133600"/>
                          </a:xfrm>
                          <a:prstGeom prst="rect">
                            <a:avLst/>
                          </a:prstGeom>
                          <a:noFill/>
                          <a:ln>
                            <a:noFill/>
                          </a:ln>
                        </pic:spPr>
                      </pic:pic>
                    </a:graphicData>
                  </a:graphic>
                </wp:inline>
              </w:drawing>
            </w:r>
          </w:p>
        </w:tc>
      </w:tr>
    </w:tbl>
    <w:p w14:paraId="41CCCA5D" w14:textId="77777777" w:rsidR="00CB39E0" w:rsidRPr="004620F5" w:rsidRDefault="00CB39E0" w:rsidP="007E328F">
      <w:pPr>
        <w:rPr>
          <w:b/>
          <w:color w:val="000000"/>
          <w:sz w:val="36"/>
          <w:szCs w:val="36"/>
        </w:rPr>
      </w:pPr>
    </w:p>
    <w:p w14:paraId="687C19A4" w14:textId="4EE91D8D" w:rsidR="00CB39E0" w:rsidRPr="00B32A75" w:rsidRDefault="00B32A75" w:rsidP="007E328F">
      <w:pPr>
        <w:jc w:val="center"/>
        <w:rPr>
          <w:bCs/>
          <w:color w:val="000000"/>
          <w:sz w:val="36"/>
          <w:szCs w:val="36"/>
        </w:rPr>
      </w:pPr>
      <w:r>
        <w:rPr>
          <w:bCs/>
          <w:color w:val="000000"/>
          <w:sz w:val="36"/>
          <w:szCs w:val="36"/>
        </w:rPr>
        <w:t>Р</w:t>
      </w:r>
      <w:r w:rsidRPr="00B32A75">
        <w:rPr>
          <w:bCs/>
          <w:color w:val="000000"/>
          <w:sz w:val="36"/>
          <w:szCs w:val="36"/>
        </w:rPr>
        <w:t>абочая программа</w:t>
      </w:r>
    </w:p>
    <w:p w14:paraId="7BF089D5" w14:textId="77777777" w:rsidR="00CB39E0" w:rsidRPr="004620F5" w:rsidRDefault="00CB39E0" w:rsidP="007E328F">
      <w:pPr>
        <w:jc w:val="center"/>
        <w:rPr>
          <w:b/>
          <w:color w:val="000000"/>
          <w:sz w:val="36"/>
          <w:szCs w:val="36"/>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40"/>
      </w:tblGrid>
      <w:tr w:rsidR="00CB39E0" w:rsidRPr="004620F5" w14:paraId="5587BB3A" w14:textId="77777777" w:rsidTr="007E328F">
        <w:trPr>
          <w:cantSplit/>
          <w:trHeight w:val="768"/>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55E4A7BD" w14:textId="77777777" w:rsidR="00CB39E0" w:rsidRDefault="00CB39E0" w:rsidP="00CB39E0">
            <w:pPr>
              <w:jc w:val="center"/>
              <w:rPr>
                <w:b/>
                <w:caps/>
                <w:sz w:val="28"/>
                <w:szCs w:val="28"/>
              </w:rPr>
            </w:pPr>
          </w:p>
          <w:p w14:paraId="707A43A2" w14:textId="5236A49E" w:rsidR="00CB39E0" w:rsidRPr="00B32A75" w:rsidRDefault="00CB39E0" w:rsidP="006779F9">
            <w:pPr>
              <w:jc w:val="center"/>
              <w:rPr>
                <w:bCs/>
                <w:caps/>
                <w:sz w:val="28"/>
                <w:szCs w:val="28"/>
              </w:rPr>
            </w:pPr>
            <w:r w:rsidRPr="00B32A75">
              <w:rPr>
                <w:bCs/>
                <w:caps/>
                <w:sz w:val="28"/>
                <w:szCs w:val="28"/>
              </w:rPr>
              <w:t>Профессиональный модуль</w:t>
            </w:r>
          </w:p>
          <w:p w14:paraId="1D81887A" w14:textId="5D6384EE" w:rsidR="00CB39E0" w:rsidRPr="00B32A75" w:rsidRDefault="00CB39E0" w:rsidP="00CB39E0">
            <w:pPr>
              <w:jc w:val="center"/>
              <w:rPr>
                <w:bCs/>
                <w:sz w:val="28"/>
                <w:szCs w:val="28"/>
              </w:rPr>
            </w:pPr>
            <w:r w:rsidRPr="00B32A75">
              <w:rPr>
                <w:bCs/>
                <w:sz w:val="28"/>
                <w:szCs w:val="28"/>
              </w:rPr>
              <w:t xml:space="preserve">ПМ.01 </w:t>
            </w:r>
            <w:r w:rsidR="006779F9">
              <w:rPr>
                <w:bCs/>
                <w:sz w:val="28"/>
                <w:szCs w:val="28"/>
              </w:rPr>
              <w:t>Х</w:t>
            </w:r>
            <w:r w:rsidRPr="00B32A75">
              <w:rPr>
                <w:bCs/>
                <w:sz w:val="28"/>
                <w:szCs w:val="28"/>
              </w:rPr>
              <w:t>удожественно-творческ</w:t>
            </w:r>
            <w:r w:rsidR="006779F9">
              <w:rPr>
                <w:bCs/>
                <w:sz w:val="28"/>
                <w:szCs w:val="28"/>
              </w:rPr>
              <w:t>ая</w:t>
            </w:r>
            <w:r w:rsidRPr="00B32A75">
              <w:rPr>
                <w:bCs/>
                <w:sz w:val="28"/>
                <w:szCs w:val="28"/>
              </w:rPr>
              <w:t xml:space="preserve">  деятельност</w:t>
            </w:r>
            <w:r w:rsidR="006779F9">
              <w:rPr>
                <w:bCs/>
                <w:sz w:val="28"/>
                <w:szCs w:val="28"/>
              </w:rPr>
              <w:t>ь</w:t>
            </w:r>
          </w:p>
          <w:p w14:paraId="0D5D7615" w14:textId="77777777" w:rsidR="00CB39E0" w:rsidRPr="00517A35" w:rsidRDefault="00CB39E0" w:rsidP="00CB39E0">
            <w:pPr>
              <w:jc w:val="center"/>
              <w:rPr>
                <w:b/>
                <w:sz w:val="28"/>
                <w:szCs w:val="28"/>
              </w:rPr>
            </w:pPr>
          </w:p>
        </w:tc>
      </w:tr>
      <w:tr w:rsidR="00CB39E0" w:rsidRPr="004620F5" w14:paraId="13CAAD02" w14:textId="77777777" w:rsidTr="007E328F">
        <w:trPr>
          <w:cantSplit/>
          <w:trHeight w:val="373"/>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5326715E" w14:textId="77777777" w:rsidR="00CB39E0" w:rsidRDefault="00CB39E0" w:rsidP="00CB39E0">
            <w:pPr>
              <w:jc w:val="center"/>
              <w:rPr>
                <w:b/>
                <w:sz w:val="28"/>
                <w:szCs w:val="28"/>
              </w:rPr>
            </w:pPr>
          </w:p>
          <w:p w14:paraId="6D872247" w14:textId="0334D23C" w:rsidR="00CB39E0" w:rsidRPr="006779F9" w:rsidRDefault="00CB39E0" w:rsidP="006779F9">
            <w:pPr>
              <w:jc w:val="center"/>
              <w:rPr>
                <w:bCs/>
                <w:sz w:val="28"/>
                <w:szCs w:val="28"/>
              </w:rPr>
            </w:pPr>
            <w:r w:rsidRPr="00B32A75">
              <w:rPr>
                <w:bCs/>
                <w:sz w:val="28"/>
                <w:szCs w:val="28"/>
              </w:rPr>
              <w:t>МДК.01.</w:t>
            </w:r>
            <w:r w:rsidR="006779F9">
              <w:rPr>
                <w:bCs/>
                <w:sz w:val="28"/>
                <w:szCs w:val="28"/>
              </w:rPr>
              <w:t>02</w:t>
            </w:r>
            <w:r w:rsidRPr="00B32A75">
              <w:rPr>
                <w:bCs/>
                <w:sz w:val="28"/>
                <w:szCs w:val="28"/>
              </w:rPr>
              <w:t xml:space="preserve"> Хореографическая подготовка</w:t>
            </w:r>
          </w:p>
          <w:p w14:paraId="743AEE08" w14:textId="77777777" w:rsidR="00CB39E0" w:rsidRPr="004620F5" w:rsidRDefault="00CB39E0" w:rsidP="00CB39E0">
            <w:pPr>
              <w:jc w:val="center"/>
              <w:rPr>
                <w:b/>
                <w:sz w:val="28"/>
                <w:szCs w:val="28"/>
              </w:rPr>
            </w:pPr>
          </w:p>
        </w:tc>
      </w:tr>
      <w:tr w:rsidR="00CB39E0" w:rsidRPr="004620F5" w14:paraId="1D01620C" w14:textId="77777777" w:rsidTr="007E328F">
        <w:trPr>
          <w:cantSplit/>
          <w:trHeight w:val="308"/>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615BE231" w14:textId="77777777" w:rsidR="00CB39E0" w:rsidRPr="004620F5" w:rsidRDefault="00CB39E0" w:rsidP="00CB39E0">
            <w:pPr>
              <w:jc w:val="center"/>
              <w:rPr>
                <w:sz w:val="20"/>
                <w:szCs w:val="20"/>
              </w:rPr>
            </w:pPr>
            <w:r w:rsidRPr="004620F5">
              <w:rPr>
                <w:sz w:val="20"/>
                <w:szCs w:val="20"/>
              </w:rPr>
              <w:t>Междисциплинарный курс</w:t>
            </w:r>
          </w:p>
        </w:tc>
      </w:tr>
      <w:tr w:rsidR="00CB39E0" w:rsidRPr="004620F5" w14:paraId="48039F3F" w14:textId="77777777" w:rsidTr="007E328F">
        <w:trPr>
          <w:cantSplit/>
          <w:trHeight w:val="385"/>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591B1D95" w14:textId="77777777" w:rsidR="00CB39E0" w:rsidRDefault="00CB39E0" w:rsidP="00CB39E0">
            <w:pPr>
              <w:jc w:val="center"/>
              <w:rPr>
                <w:sz w:val="28"/>
                <w:szCs w:val="28"/>
              </w:rPr>
            </w:pPr>
          </w:p>
          <w:p w14:paraId="4C99826E" w14:textId="4A804485" w:rsidR="00CB39E0" w:rsidRDefault="006779F9" w:rsidP="006779F9">
            <w:pPr>
              <w:jc w:val="center"/>
              <w:rPr>
                <w:b/>
                <w:sz w:val="28"/>
                <w:szCs w:val="28"/>
              </w:rPr>
            </w:pPr>
            <w:r>
              <w:rPr>
                <w:sz w:val="28"/>
                <w:szCs w:val="28"/>
              </w:rPr>
              <w:t>01.02.03</w:t>
            </w:r>
            <w:r w:rsidR="00CB39E0" w:rsidRPr="004620F5">
              <w:rPr>
                <w:b/>
                <w:sz w:val="28"/>
                <w:szCs w:val="28"/>
              </w:rPr>
              <w:t xml:space="preserve"> </w:t>
            </w:r>
            <w:r w:rsidR="00CB39E0" w:rsidRPr="00B32A75">
              <w:rPr>
                <w:bCs/>
                <w:sz w:val="28"/>
                <w:szCs w:val="28"/>
              </w:rPr>
              <w:t>БАЛЬНЫЙ ТАНЕЦ</w:t>
            </w:r>
          </w:p>
          <w:p w14:paraId="382D96EC" w14:textId="77777777" w:rsidR="00CB39E0" w:rsidRPr="004620F5" w:rsidRDefault="00CB39E0" w:rsidP="00CB39E0">
            <w:pPr>
              <w:jc w:val="center"/>
              <w:rPr>
                <w:b/>
                <w:sz w:val="28"/>
                <w:szCs w:val="28"/>
              </w:rPr>
            </w:pPr>
          </w:p>
        </w:tc>
      </w:tr>
      <w:tr w:rsidR="00CB39E0" w:rsidRPr="004620F5" w14:paraId="178160E1" w14:textId="77777777" w:rsidTr="007E328F">
        <w:trPr>
          <w:cantSplit/>
          <w:trHeight w:val="90"/>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4E01009D" w14:textId="7D32FEE5" w:rsidR="00CB39E0" w:rsidRPr="004620F5" w:rsidRDefault="00CB39E0" w:rsidP="00CB39E0">
            <w:pPr>
              <w:jc w:val="center"/>
              <w:rPr>
                <w:sz w:val="20"/>
                <w:szCs w:val="20"/>
              </w:rPr>
            </w:pPr>
            <w:r w:rsidRPr="004620F5">
              <w:rPr>
                <w:sz w:val="20"/>
                <w:szCs w:val="20"/>
              </w:rPr>
              <w:t>(</w:t>
            </w:r>
            <w:r>
              <w:rPr>
                <w:sz w:val="20"/>
                <w:szCs w:val="20"/>
              </w:rPr>
              <w:t>раздел</w:t>
            </w:r>
            <w:r w:rsidR="000833E1">
              <w:rPr>
                <w:sz w:val="20"/>
                <w:szCs w:val="20"/>
              </w:rPr>
              <w:t xml:space="preserve"> мдк</w:t>
            </w:r>
            <w:r w:rsidRPr="004620F5">
              <w:rPr>
                <w:sz w:val="20"/>
                <w:szCs w:val="20"/>
              </w:rPr>
              <w:t>)</w:t>
            </w:r>
          </w:p>
        </w:tc>
      </w:tr>
      <w:tr w:rsidR="00CB39E0" w:rsidRPr="004620F5" w14:paraId="38031FFA" w14:textId="77777777" w:rsidTr="007E328F">
        <w:trPr>
          <w:cantSplit/>
          <w:trHeight w:val="385"/>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596E430C" w14:textId="77777777" w:rsidR="00CB39E0" w:rsidRPr="00B32A75" w:rsidRDefault="00CB39E0" w:rsidP="00CB39E0">
            <w:pPr>
              <w:jc w:val="center"/>
              <w:rPr>
                <w:bCs/>
                <w:sz w:val="28"/>
                <w:szCs w:val="28"/>
              </w:rPr>
            </w:pPr>
            <w:r w:rsidRPr="00B32A75">
              <w:rPr>
                <w:bCs/>
                <w:sz w:val="28"/>
                <w:szCs w:val="28"/>
              </w:rPr>
              <w:t>51.02.01 Народное художественное творчество</w:t>
            </w:r>
          </w:p>
          <w:p w14:paraId="760EFCBF" w14:textId="77777777" w:rsidR="00CB39E0" w:rsidRPr="00B32A75" w:rsidRDefault="00CB39E0" w:rsidP="00CB39E0">
            <w:pPr>
              <w:rPr>
                <w:bCs/>
                <w:sz w:val="28"/>
                <w:szCs w:val="28"/>
              </w:rPr>
            </w:pPr>
          </w:p>
        </w:tc>
      </w:tr>
      <w:tr w:rsidR="00CB39E0" w:rsidRPr="004620F5" w14:paraId="5B872461" w14:textId="77777777" w:rsidTr="007E328F">
        <w:trPr>
          <w:cantSplit/>
          <w:trHeight w:val="308"/>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6AEE8592" w14:textId="77777777" w:rsidR="00CB39E0" w:rsidRPr="004620F5" w:rsidRDefault="00CB39E0" w:rsidP="00CB39E0">
            <w:pPr>
              <w:jc w:val="center"/>
              <w:rPr>
                <w:sz w:val="20"/>
                <w:szCs w:val="20"/>
              </w:rPr>
            </w:pPr>
            <w:r w:rsidRPr="004620F5">
              <w:rPr>
                <w:sz w:val="20"/>
                <w:szCs w:val="20"/>
              </w:rPr>
              <w:t>(код и наименование специальности)</w:t>
            </w:r>
          </w:p>
        </w:tc>
      </w:tr>
      <w:tr w:rsidR="00CB39E0" w:rsidRPr="004620F5" w14:paraId="32084275" w14:textId="77777777" w:rsidTr="007E328F">
        <w:trPr>
          <w:cantSplit/>
          <w:trHeight w:val="271"/>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6A8B7E45" w14:textId="77777777" w:rsidR="00CB39E0" w:rsidRDefault="00CB39E0" w:rsidP="00CB39E0">
            <w:pPr>
              <w:jc w:val="center"/>
              <w:rPr>
                <w:b/>
                <w:sz w:val="28"/>
                <w:szCs w:val="28"/>
              </w:rPr>
            </w:pPr>
          </w:p>
          <w:p w14:paraId="0A928516" w14:textId="2AA82843" w:rsidR="00CB39E0" w:rsidRPr="006779F9" w:rsidRDefault="00CB39E0" w:rsidP="006779F9">
            <w:pPr>
              <w:jc w:val="center"/>
              <w:rPr>
                <w:bCs/>
                <w:sz w:val="28"/>
                <w:szCs w:val="28"/>
              </w:rPr>
            </w:pPr>
            <w:r w:rsidRPr="00B32A75">
              <w:rPr>
                <w:bCs/>
                <w:sz w:val="28"/>
                <w:szCs w:val="28"/>
              </w:rPr>
              <w:t>Вид «Хореографическое творчество»</w:t>
            </w:r>
            <w:r w:rsidRPr="004620F5">
              <w:rPr>
                <w:b/>
                <w:sz w:val="28"/>
                <w:szCs w:val="28"/>
              </w:rPr>
              <w:t xml:space="preserve"> </w:t>
            </w:r>
          </w:p>
        </w:tc>
      </w:tr>
      <w:tr w:rsidR="00CB39E0" w:rsidRPr="004620F5" w14:paraId="595DF807" w14:textId="77777777" w:rsidTr="007E328F">
        <w:trPr>
          <w:cantSplit/>
          <w:trHeight w:val="51"/>
          <w:jc w:val="center"/>
        </w:trPr>
        <w:tc>
          <w:tcPr>
            <w:tcW w:w="9840" w:type="dxa"/>
            <w:tcBorders>
              <w:top w:val="single" w:sz="4" w:space="0" w:color="auto"/>
              <w:left w:val="single" w:sz="4" w:space="0" w:color="auto"/>
              <w:bottom w:val="single" w:sz="4" w:space="0" w:color="auto"/>
              <w:right w:val="single" w:sz="4" w:space="0" w:color="auto"/>
            </w:tcBorders>
            <w:vAlign w:val="center"/>
            <w:hideMark/>
          </w:tcPr>
          <w:p w14:paraId="01EA5574" w14:textId="77777777" w:rsidR="00CB39E0" w:rsidRDefault="00CB39E0" w:rsidP="00CB39E0">
            <w:pPr>
              <w:jc w:val="center"/>
              <w:rPr>
                <w:sz w:val="20"/>
                <w:szCs w:val="20"/>
              </w:rPr>
            </w:pPr>
            <w:r w:rsidRPr="004620F5">
              <w:rPr>
                <w:sz w:val="20"/>
                <w:szCs w:val="20"/>
              </w:rPr>
              <w:t>(наименование вида)</w:t>
            </w:r>
          </w:p>
          <w:p w14:paraId="15DCF98B" w14:textId="77777777" w:rsidR="00CB39E0" w:rsidRPr="004620F5" w:rsidRDefault="00CB39E0" w:rsidP="00CB39E0">
            <w:pPr>
              <w:jc w:val="center"/>
              <w:rPr>
                <w:sz w:val="20"/>
                <w:szCs w:val="20"/>
              </w:rPr>
            </w:pPr>
          </w:p>
        </w:tc>
      </w:tr>
    </w:tbl>
    <w:p w14:paraId="05010DAC" w14:textId="77777777" w:rsidR="00CB39E0" w:rsidRPr="004620F5" w:rsidRDefault="00CB39E0" w:rsidP="007E328F">
      <w:pPr>
        <w:rPr>
          <w:color w:val="000000"/>
          <w:sz w:val="28"/>
          <w:szCs w:val="28"/>
        </w:rPr>
      </w:pPr>
    </w:p>
    <w:p w14:paraId="14762CE5" w14:textId="77777777" w:rsidR="00CB39E0" w:rsidRPr="004620F5" w:rsidRDefault="00CB39E0" w:rsidP="007E328F">
      <w:pPr>
        <w:rPr>
          <w:b/>
          <w:color w:val="000000"/>
          <w:sz w:val="28"/>
          <w:szCs w:val="28"/>
        </w:rPr>
      </w:pPr>
    </w:p>
    <w:p w14:paraId="14A50384" w14:textId="77777777" w:rsidR="00CB39E0" w:rsidRPr="004620F5" w:rsidRDefault="00CB39E0" w:rsidP="007E328F">
      <w:pPr>
        <w:jc w:val="center"/>
        <w:rPr>
          <w:b/>
          <w:sz w:val="28"/>
          <w:szCs w:val="28"/>
        </w:rPr>
      </w:pPr>
    </w:p>
    <w:p w14:paraId="1984ACE2" w14:textId="77777777" w:rsidR="00CB39E0" w:rsidRPr="004620F5" w:rsidRDefault="00CB39E0" w:rsidP="007E328F">
      <w:pPr>
        <w:jc w:val="center"/>
        <w:rPr>
          <w:b/>
          <w:sz w:val="28"/>
          <w:szCs w:val="28"/>
        </w:rPr>
      </w:pPr>
    </w:p>
    <w:p w14:paraId="11E909FC" w14:textId="77777777" w:rsidR="00CB39E0" w:rsidRPr="004620F5" w:rsidRDefault="00CB39E0" w:rsidP="007E328F">
      <w:pPr>
        <w:rPr>
          <w:b/>
          <w:sz w:val="28"/>
          <w:szCs w:val="28"/>
        </w:rPr>
        <w:sectPr w:rsidR="00CB39E0" w:rsidRPr="004620F5">
          <w:pgSz w:w="11906" w:h="16838"/>
          <w:pgMar w:top="1134" w:right="567" w:bottom="1134" w:left="1701" w:header="709" w:footer="709" w:gutter="0"/>
          <w:cols w:space="720"/>
        </w:sectPr>
      </w:pPr>
    </w:p>
    <w:p w14:paraId="3430BEA5" w14:textId="05D0367C" w:rsidR="00CB39E0" w:rsidRPr="004620F5" w:rsidRDefault="00CB39E0" w:rsidP="007E328F">
      <w:pPr>
        <w:pStyle w:val="ConsPlusNormal"/>
        <w:ind w:firstLine="709"/>
        <w:jc w:val="both"/>
        <w:rPr>
          <w:sz w:val="28"/>
          <w:szCs w:val="28"/>
        </w:rPr>
      </w:pPr>
      <w:r w:rsidRPr="00B32A75">
        <w:rPr>
          <w:bCs/>
          <w:sz w:val="28"/>
          <w:szCs w:val="28"/>
        </w:rPr>
        <w:lastRenderedPageBreak/>
        <w:t>Рабочая программа раздела «Бальный танец» МДК</w:t>
      </w:r>
      <w:r w:rsidR="00CF4037">
        <w:rPr>
          <w:bCs/>
          <w:sz w:val="28"/>
          <w:szCs w:val="28"/>
        </w:rPr>
        <w:t xml:space="preserve"> </w:t>
      </w:r>
      <w:r w:rsidRPr="00B32A75">
        <w:rPr>
          <w:bCs/>
          <w:sz w:val="28"/>
          <w:szCs w:val="28"/>
        </w:rPr>
        <w:t>01.02</w:t>
      </w:r>
      <w:r w:rsidR="00CF4037">
        <w:rPr>
          <w:bCs/>
          <w:sz w:val="28"/>
          <w:szCs w:val="28"/>
        </w:rPr>
        <w:t xml:space="preserve"> </w:t>
      </w:r>
      <w:r w:rsidRPr="00B32A75">
        <w:rPr>
          <w:bCs/>
          <w:sz w:val="28"/>
          <w:szCs w:val="28"/>
        </w:rPr>
        <w:t>Хореографическая подготовка профессионального модуля ПМ.01 организация художественно-творческой  деятельности</w:t>
      </w:r>
      <w:r w:rsidRPr="004620F5">
        <w:rPr>
          <w:sz w:val="28"/>
          <w:szCs w:val="28"/>
        </w:rPr>
        <w:t xml:space="preserve"> составлена в соответствии с федеральным государственным образовательным стандартом СПО специальности 51.02.01 Народное художественное творчество, утвержденным  приказом Министерство просвещения  Российской Федерации от 12.12.2022 г. № 1099.</w:t>
      </w:r>
    </w:p>
    <w:p w14:paraId="4D0E9F53" w14:textId="77777777" w:rsidR="00CB39E0" w:rsidRDefault="00CB39E0" w:rsidP="007E328F">
      <w:pPr>
        <w:jc w:val="right"/>
        <w:rPr>
          <w:b/>
          <w:sz w:val="28"/>
          <w:szCs w:val="28"/>
        </w:rPr>
      </w:pPr>
    </w:p>
    <w:p w14:paraId="450315C2" w14:textId="77777777" w:rsidR="00CB39E0" w:rsidRPr="004620F5" w:rsidRDefault="00CB39E0" w:rsidP="007E328F">
      <w:pPr>
        <w:jc w:val="right"/>
        <w:rPr>
          <w:b/>
          <w:sz w:val="28"/>
          <w:szCs w:val="28"/>
        </w:rPr>
      </w:pPr>
    </w:p>
    <w:p w14:paraId="22668ED1" w14:textId="77777777" w:rsidR="00CB39E0" w:rsidRPr="004620F5" w:rsidRDefault="00CB39E0" w:rsidP="007E328F">
      <w:pPr>
        <w:jc w:val="right"/>
      </w:pPr>
    </w:p>
    <w:p w14:paraId="5381AB83" w14:textId="77777777" w:rsidR="00CB39E0" w:rsidRPr="00D10D5F" w:rsidRDefault="00CB39E0" w:rsidP="007E328F">
      <w:pPr>
        <w:jc w:val="right"/>
        <w:rPr>
          <w:sz w:val="28"/>
          <w:szCs w:val="28"/>
        </w:rPr>
      </w:pPr>
      <w:r w:rsidRPr="00D10D5F">
        <w:rPr>
          <w:sz w:val="28"/>
          <w:szCs w:val="28"/>
        </w:rPr>
        <w:t xml:space="preserve">принята на заседании </w:t>
      </w:r>
    </w:p>
    <w:p w14:paraId="309D9449" w14:textId="77777777" w:rsidR="00CB39E0" w:rsidRPr="00D10D5F" w:rsidRDefault="00CB39E0" w:rsidP="007E328F">
      <w:pPr>
        <w:jc w:val="right"/>
        <w:rPr>
          <w:sz w:val="28"/>
          <w:szCs w:val="28"/>
        </w:rPr>
      </w:pPr>
      <w:r w:rsidRPr="00D10D5F">
        <w:rPr>
          <w:sz w:val="28"/>
          <w:szCs w:val="28"/>
        </w:rPr>
        <w:t>предметно-цикловой комиссии</w:t>
      </w:r>
    </w:p>
    <w:p w14:paraId="21D24675" w14:textId="5313F1D2" w:rsidR="00D10D5F" w:rsidRPr="00D10D5F" w:rsidRDefault="00D10D5F" w:rsidP="00D10D5F">
      <w:pPr>
        <w:jc w:val="right"/>
        <w:rPr>
          <w:b/>
          <w:sz w:val="28"/>
          <w:szCs w:val="28"/>
          <w:u w:val="single"/>
        </w:rPr>
      </w:pPr>
      <w:r w:rsidRPr="00D10D5F">
        <w:rPr>
          <w:sz w:val="28"/>
          <w:szCs w:val="28"/>
        </w:rPr>
        <w:t>Протокол № 1</w:t>
      </w:r>
      <w:r w:rsidR="00400848">
        <w:rPr>
          <w:sz w:val="28"/>
          <w:szCs w:val="28"/>
        </w:rPr>
        <w:t>0</w:t>
      </w:r>
      <w:r w:rsidRPr="00D10D5F">
        <w:rPr>
          <w:sz w:val="28"/>
          <w:szCs w:val="28"/>
        </w:rPr>
        <w:t xml:space="preserve">  от  «</w:t>
      </w:r>
      <w:r w:rsidR="00400848">
        <w:rPr>
          <w:sz w:val="28"/>
          <w:szCs w:val="28"/>
          <w:u w:val="single"/>
        </w:rPr>
        <w:t>26</w:t>
      </w:r>
      <w:r w:rsidRPr="00D10D5F">
        <w:rPr>
          <w:sz w:val="28"/>
          <w:szCs w:val="28"/>
          <w:u w:val="single"/>
        </w:rPr>
        <w:t xml:space="preserve"> » </w:t>
      </w:r>
      <w:r w:rsidR="00400848">
        <w:rPr>
          <w:sz w:val="28"/>
          <w:szCs w:val="28"/>
          <w:u w:val="single"/>
        </w:rPr>
        <w:t>июня</w:t>
      </w:r>
      <w:r w:rsidRPr="00D10D5F">
        <w:rPr>
          <w:sz w:val="28"/>
          <w:szCs w:val="28"/>
          <w:u w:val="single"/>
        </w:rPr>
        <w:t xml:space="preserve">  202</w:t>
      </w:r>
      <w:r w:rsidR="00400848">
        <w:rPr>
          <w:sz w:val="28"/>
          <w:szCs w:val="28"/>
          <w:u w:val="single"/>
        </w:rPr>
        <w:t>4</w:t>
      </w:r>
      <w:r w:rsidRPr="00D10D5F">
        <w:rPr>
          <w:sz w:val="28"/>
          <w:szCs w:val="28"/>
          <w:u w:val="single"/>
        </w:rPr>
        <w:t xml:space="preserve"> г.</w:t>
      </w:r>
    </w:p>
    <w:p w14:paraId="681A1834" w14:textId="77777777" w:rsidR="00CB39E0" w:rsidRPr="004620F5" w:rsidRDefault="00CB39E0" w:rsidP="007E328F">
      <w:pPr>
        <w:jc w:val="right"/>
        <w:rPr>
          <w:b/>
        </w:rPr>
      </w:pPr>
    </w:p>
    <w:p w14:paraId="4C1F7F1F" w14:textId="77777777" w:rsidR="00CB39E0" w:rsidRPr="004620F5" w:rsidRDefault="00CB39E0" w:rsidP="007E328F">
      <w:pPr>
        <w:jc w:val="right"/>
        <w:rPr>
          <w:b/>
        </w:rPr>
      </w:pPr>
    </w:p>
    <w:p w14:paraId="6F5CA83E" w14:textId="77777777" w:rsidR="00CB39E0" w:rsidRPr="004620F5" w:rsidRDefault="00CB39E0" w:rsidP="007E328F">
      <w:pPr>
        <w:jc w:val="right"/>
        <w:rPr>
          <w:b/>
        </w:rPr>
      </w:pPr>
    </w:p>
    <w:p w14:paraId="50AF4683" w14:textId="77777777" w:rsidR="00CB39E0" w:rsidRDefault="00CB39E0" w:rsidP="007E328F">
      <w:pPr>
        <w:rPr>
          <w:b/>
        </w:rPr>
      </w:pPr>
    </w:p>
    <w:p w14:paraId="6F30F052" w14:textId="77777777" w:rsidR="00CB39E0" w:rsidRDefault="00CB39E0" w:rsidP="007E328F">
      <w:pPr>
        <w:rPr>
          <w:b/>
        </w:rPr>
      </w:pPr>
    </w:p>
    <w:p w14:paraId="438066BC" w14:textId="77777777" w:rsidR="00CB39E0" w:rsidRDefault="00CB39E0" w:rsidP="007E328F">
      <w:pPr>
        <w:rPr>
          <w:b/>
        </w:rPr>
      </w:pPr>
    </w:p>
    <w:tbl>
      <w:tblPr>
        <w:tblW w:w="0" w:type="auto"/>
        <w:tblInd w:w="117"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CellMar>
          <w:left w:w="0" w:type="dxa"/>
          <w:right w:w="0" w:type="dxa"/>
        </w:tblCellMar>
        <w:tblLook w:val="01E0" w:firstRow="1" w:lastRow="1" w:firstColumn="1" w:lastColumn="1" w:noHBand="0" w:noVBand="0"/>
      </w:tblPr>
      <w:tblGrid>
        <w:gridCol w:w="4486"/>
        <w:gridCol w:w="4806"/>
      </w:tblGrid>
      <w:tr w:rsidR="00400848" w:rsidRPr="00400848" w14:paraId="2D6AF0C4" w14:textId="77777777" w:rsidTr="00DC405B">
        <w:trPr>
          <w:trHeight w:val="892"/>
        </w:trPr>
        <w:tc>
          <w:tcPr>
            <w:tcW w:w="4486" w:type="dxa"/>
          </w:tcPr>
          <w:p w14:paraId="4BFFEA20" w14:textId="77777777" w:rsidR="00400848" w:rsidRPr="00400848" w:rsidRDefault="00400848" w:rsidP="00400848">
            <w:pPr>
              <w:widowControl w:val="0"/>
              <w:autoSpaceDE w:val="0"/>
              <w:spacing w:line="286" w:lineRule="exact"/>
              <w:ind w:left="168"/>
              <w:rPr>
                <w:sz w:val="25"/>
                <w:szCs w:val="22"/>
                <w:lang w:eastAsia="en-US"/>
              </w:rPr>
            </w:pPr>
            <w:bookmarkStart w:id="0" w:name="_Hlk171032413"/>
            <w:r w:rsidRPr="00400848">
              <w:rPr>
                <w:w w:val="110"/>
                <w:sz w:val="25"/>
                <w:szCs w:val="22"/>
                <w:lang w:eastAsia="en-US"/>
              </w:rPr>
              <w:t>Председатель предметно-</w:t>
            </w:r>
            <w:r w:rsidRPr="00400848">
              <w:rPr>
                <w:spacing w:val="-2"/>
                <w:w w:val="110"/>
                <w:sz w:val="25"/>
                <w:szCs w:val="22"/>
                <w:lang w:eastAsia="en-US"/>
              </w:rPr>
              <w:t>цикловой</w:t>
            </w:r>
          </w:p>
          <w:p w14:paraId="33C5A631" w14:textId="77777777" w:rsidR="00400848" w:rsidRPr="00400848" w:rsidRDefault="00400848" w:rsidP="00400848">
            <w:pPr>
              <w:widowControl w:val="0"/>
              <w:autoSpaceDE w:val="0"/>
              <w:spacing w:before="11"/>
              <w:jc w:val="center"/>
              <w:rPr>
                <w:sz w:val="12"/>
                <w:szCs w:val="22"/>
                <w:lang w:eastAsia="en-US"/>
              </w:rPr>
            </w:pPr>
            <w:r w:rsidRPr="00400848">
              <w:rPr>
                <w:sz w:val="18"/>
                <w:szCs w:val="22"/>
                <w:lang w:eastAsia="en-US"/>
              </w:rPr>
              <w:t>КОМИССИ</w:t>
            </w:r>
            <w:r w:rsidRPr="00400848">
              <w:rPr>
                <w:spacing w:val="-10"/>
                <w:sz w:val="18"/>
                <w:szCs w:val="22"/>
                <w:lang w:eastAsia="en-US"/>
              </w:rPr>
              <w:t>И</w:t>
            </w:r>
          </w:p>
          <w:p w14:paraId="4085741A" w14:textId="2B5399B4" w:rsidR="00400848" w:rsidRPr="00400848" w:rsidRDefault="00400848" w:rsidP="00400848">
            <w:pPr>
              <w:widowControl w:val="0"/>
              <w:tabs>
                <w:tab w:val="left" w:pos="1769"/>
              </w:tabs>
              <w:autoSpaceDE w:val="0"/>
              <w:ind w:left="389"/>
              <w:rPr>
                <w:sz w:val="20"/>
                <w:szCs w:val="22"/>
                <w:lang w:eastAsia="en-US"/>
              </w:rPr>
            </w:pPr>
            <w:r w:rsidRPr="00400848">
              <w:rPr>
                <w:noProof/>
                <w:sz w:val="20"/>
                <w:szCs w:val="22"/>
              </w:rPr>
              <w:drawing>
                <wp:inline distT="0" distB="0" distL="0" distR="0" wp14:anchorId="32A054FD" wp14:editId="65D15916">
                  <wp:extent cx="641985" cy="277495"/>
                  <wp:effectExtent l="0" t="0" r="5715" b="8255"/>
                  <wp:docPr id="52843548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1985" cy="277495"/>
                          </a:xfrm>
                          <a:prstGeom prst="rect">
                            <a:avLst/>
                          </a:prstGeom>
                          <a:noFill/>
                          <a:ln>
                            <a:noFill/>
                          </a:ln>
                        </pic:spPr>
                      </pic:pic>
                    </a:graphicData>
                  </a:graphic>
                </wp:inline>
              </w:drawing>
            </w:r>
            <w:r w:rsidRPr="00400848">
              <w:rPr>
                <w:sz w:val="20"/>
                <w:szCs w:val="22"/>
                <w:lang w:eastAsia="en-US"/>
              </w:rPr>
              <w:tab/>
            </w:r>
          </w:p>
        </w:tc>
        <w:tc>
          <w:tcPr>
            <w:tcW w:w="4806" w:type="dxa"/>
          </w:tcPr>
          <w:p w14:paraId="5AC3DC2A" w14:textId="77777777" w:rsidR="00400848" w:rsidRPr="00400848" w:rsidRDefault="00400848" w:rsidP="00400848">
            <w:pPr>
              <w:widowControl w:val="0"/>
              <w:autoSpaceDE w:val="0"/>
              <w:spacing w:line="286" w:lineRule="exact"/>
              <w:ind w:left="10"/>
              <w:jc w:val="center"/>
              <w:rPr>
                <w:sz w:val="25"/>
                <w:szCs w:val="22"/>
                <w:lang w:eastAsia="en-US"/>
              </w:rPr>
            </w:pPr>
            <w:r w:rsidRPr="00400848">
              <w:rPr>
                <w:spacing w:val="-2"/>
                <w:w w:val="110"/>
                <w:sz w:val="25"/>
                <w:szCs w:val="22"/>
                <w:lang w:eastAsia="en-US"/>
              </w:rPr>
              <w:t>Разработана</w:t>
            </w:r>
          </w:p>
          <w:p w14:paraId="26E2257B" w14:textId="77777777" w:rsidR="00400848" w:rsidRPr="00400848" w:rsidRDefault="00400848" w:rsidP="00400848">
            <w:pPr>
              <w:widowControl w:val="0"/>
              <w:autoSpaceDE w:val="0"/>
              <w:spacing w:before="6"/>
              <w:rPr>
                <w:sz w:val="13"/>
                <w:szCs w:val="22"/>
                <w:lang w:eastAsia="en-US"/>
              </w:rPr>
            </w:pPr>
          </w:p>
          <w:p w14:paraId="4CC49A94" w14:textId="670FAE1E" w:rsidR="00400848" w:rsidRPr="00400848" w:rsidRDefault="00400848" w:rsidP="00400848">
            <w:pPr>
              <w:widowControl w:val="0"/>
              <w:autoSpaceDE w:val="0"/>
              <w:ind w:left="482"/>
              <w:rPr>
                <w:sz w:val="20"/>
                <w:szCs w:val="22"/>
                <w:lang w:eastAsia="en-US"/>
              </w:rPr>
            </w:pPr>
            <w:r w:rsidRPr="00400848">
              <w:rPr>
                <w:noProof/>
                <w:sz w:val="20"/>
                <w:szCs w:val="22"/>
              </w:rPr>
              <w:drawing>
                <wp:inline distT="0" distB="0" distL="0" distR="0" wp14:anchorId="4BE930BF" wp14:editId="6B9C5256">
                  <wp:extent cx="984885" cy="272415"/>
                  <wp:effectExtent l="0" t="0" r="5715" b="0"/>
                  <wp:docPr id="5790853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4885" cy="272415"/>
                          </a:xfrm>
                          <a:prstGeom prst="rect">
                            <a:avLst/>
                          </a:prstGeom>
                          <a:noFill/>
                          <a:ln>
                            <a:noFill/>
                          </a:ln>
                        </pic:spPr>
                      </pic:pic>
                    </a:graphicData>
                  </a:graphic>
                </wp:inline>
              </w:drawing>
            </w:r>
          </w:p>
        </w:tc>
      </w:tr>
      <w:tr w:rsidR="00400848" w:rsidRPr="00400848" w14:paraId="0A30706F" w14:textId="77777777" w:rsidTr="00DC405B">
        <w:trPr>
          <w:trHeight w:val="1028"/>
        </w:trPr>
        <w:tc>
          <w:tcPr>
            <w:tcW w:w="4486" w:type="dxa"/>
          </w:tcPr>
          <w:p w14:paraId="7AA3503D" w14:textId="77777777" w:rsidR="00400848" w:rsidRPr="00400848" w:rsidRDefault="00400848" w:rsidP="00400848">
            <w:pPr>
              <w:widowControl w:val="0"/>
              <w:autoSpaceDE w:val="0"/>
              <w:spacing w:line="272" w:lineRule="exact"/>
              <w:ind w:left="2097"/>
              <w:rPr>
                <w:sz w:val="25"/>
                <w:szCs w:val="22"/>
                <w:lang w:eastAsia="en-US"/>
              </w:rPr>
            </w:pPr>
            <w:r w:rsidRPr="00400848">
              <w:rPr>
                <w:spacing w:val="-2"/>
                <w:sz w:val="25"/>
                <w:szCs w:val="22"/>
                <w:u w:val="single" w:color="131313"/>
                <w:lang w:eastAsia="en-US"/>
              </w:rPr>
              <w:t>С.А.Иванова</w:t>
            </w:r>
          </w:p>
          <w:p w14:paraId="664A2779" w14:textId="769E13E0" w:rsidR="00400848" w:rsidRPr="00400848" w:rsidRDefault="00400848" w:rsidP="00400848">
            <w:pPr>
              <w:widowControl w:val="0"/>
              <w:tabs>
                <w:tab w:val="left" w:pos="2039"/>
              </w:tabs>
              <w:autoSpaceDE w:val="0"/>
              <w:spacing w:before="248"/>
              <w:ind w:left="641"/>
              <w:rPr>
                <w:i/>
                <w:sz w:val="22"/>
                <w:szCs w:val="22"/>
                <w:lang w:eastAsia="en-US"/>
              </w:rPr>
            </w:pPr>
            <w:r w:rsidRPr="00400848">
              <w:rPr>
                <w:noProof/>
                <w:sz w:val="22"/>
                <w:szCs w:val="22"/>
                <w:lang w:eastAsia="en-US"/>
              </w:rPr>
              <mc:AlternateContent>
                <mc:Choice Requires="wpg">
                  <w:drawing>
                    <wp:anchor distT="0" distB="0" distL="114300" distR="114300" simplePos="0" relativeHeight="251660288" behindDoc="1" locked="0" layoutInCell="1" allowOverlap="1" wp14:anchorId="78786291" wp14:editId="7A610231">
                      <wp:simplePos x="0" y="0"/>
                      <wp:positionH relativeFrom="column">
                        <wp:posOffset>75565</wp:posOffset>
                      </wp:positionH>
                      <wp:positionV relativeFrom="paragraph">
                        <wp:posOffset>-176530</wp:posOffset>
                      </wp:positionV>
                      <wp:extent cx="1177290" cy="426085"/>
                      <wp:effectExtent l="3175" t="0" r="0" b="3810"/>
                      <wp:wrapNone/>
                      <wp:docPr id="782994510"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7290" cy="426085"/>
                                <a:chOff x="119" y="-278"/>
                                <a:chExt cx="1854" cy="671"/>
                              </a:xfrm>
                            </wpg:grpSpPr>
                            <pic:pic xmlns:pic="http://schemas.openxmlformats.org/drawingml/2006/picture">
                              <pic:nvPicPr>
                                <pic:cNvPr id="1406939177" name="docshape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19" y="-279"/>
                                  <a:ext cx="1847" cy="6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AAA4997" id="Группа 5" o:spid="_x0000_s1026" style="position:absolute;margin-left:5.95pt;margin-top:-13.9pt;width:92.7pt;height:33.55pt;z-index:-251656192" coordorigin="119,-278" coordsize="1854,6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3" o:spid="_x0000_s1027" type="#_x0000_t75" style="position:absolute;left:119;top:-279;width:1847;height: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">
                        <v:imagedata r:id="rId12" o:title=""/>
                      </v:shape>
                    </v:group>
                  </w:pict>
                </mc:Fallback>
              </mc:AlternateContent>
            </w:r>
            <w:r w:rsidRPr="00400848">
              <w:rPr>
                <w:i/>
                <w:spacing w:val="-2"/>
                <w:sz w:val="22"/>
                <w:szCs w:val="22"/>
                <w:lang w:eastAsia="en-US"/>
              </w:rPr>
              <w:t>подпись</w:t>
            </w:r>
            <w:r w:rsidRPr="00400848">
              <w:rPr>
                <w:i/>
                <w:sz w:val="22"/>
                <w:szCs w:val="22"/>
                <w:lang w:eastAsia="en-US"/>
              </w:rPr>
              <w:tab/>
            </w:r>
            <w:r w:rsidRPr="00400848">
              <w:rPr>
                <w:i/>
                <w:spacing w:val="-4"/>
                <w:sz w:val="23"/>
                <w:szCs w:val="22"/>
                <w:lang w:eastAsia="en-US"/>
              </w:rPr>
              <w:t>инициалы и фамилия</w:t>
            </w:r>
          </w:p>
        </w:tc>
        <w:tc>
          <w:tcPr>
            <w:tcW w:w="4806" w:type="dxa"/>
          </w:tcPr>
          <w:p w14:paraId="45D93BC7" w14:textId="77777777" w:rsidR="00400848" w:rsidRPr="00400848" w:rsidRDefault="00400848" w:rsidP="00400848">
            <w:pPr>
              <w:widowControl w:val="0"/>
              <w:autoSpaceDE w:val="0"/>
              <w:spacing w:line="272" w:lineRule="exact"/>
              <w:ind w:left="2095"/>
              <w:rPr>
                <w:sz w:val="25"/>
                <w:szCs w:val="22"/>
                <w:lang w:eastAsia="en-US"/>
              </w:rPr>
            </w:pPr>
            <w:r w:rsidRPr="00400848">
              <w:rPr>
                <w:spacing w:val="-2"/>
                <w:sz w:val="25"/>
                <w:szCs w:val="22"/>
                <w:u w:val="single" w:color="181818"/>
                <w:lang w:eastAsia="en-US"/>
              </w:rPr>
              <w:t>С.А.Иванова</w:t>
            </w:r>
          </w:p>
          <w:p w14:paraId="39D70D92" w14:textId="5E32C5B9" w:rsidR="00400848" w:rsidRPr="00400848" w:rsidRDefault="00400848" w:rsidP="00400848">
            <w:pPr>
              <w:widowControl w:val="0"/>
              <w:tabs>
                <w:tab w:val="left" w:pos="2037"/>
              </w:tabs>
              <w:autoSpaceDE w:val="0"/>
              <w:spacing w:before="242"/>
              <w:ind w:left="639"/>
              <w:rPr>
                <w:i/>
                <w:sz w:val="22"/>
                <w:szCs w:val="22"/>
                <w:lang w:eastAsia="en-US"/>
              </w:rPr>
            </w:pPr>
            <w:r w:rsidRPr="00400848">
              <w:rPr>
                <w:noProof/>
                <w:sz w:val="22"/>
                <w:szCs w:val="22"/>
                <w:lang w:eastAsia="en-US"/>
              </w:rPr>
              <mc:AlternateContent>
                <mc:Choice Requires="wpg">
                  <w:drawing>
                    <wp:anchor distT="0" distB="0" distL="114300" distR="114300" simplePos="0" relativeHeight="251659264" behindDoc="1" locked="0" layoutInCell="1" allowOverlap="1" wp14:anchorId="3D6A5088" wp14:editId="7DE1E59D">
                      <wp:simplePos x="0" y="0"/>
                      <wp:positionH relativeFrom="column">
                        <wp:posOffset>69850</wp:posOffset>
                      </wp:positionH>
                      <wp:positionV relativeFrom="paragraph">
                        <wp:posOffset>-180340</wp:posOffset>
                      </wp:positionV>
                      <wp:extent cx="1216025" cy="443230"/>
                      <wp:effectExtent l="0" t="0" r="0" b="0"/>
                      <wp:wrapNone/>
                      <wp:docPr id="1685641731"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6025" cy="443230"/>
                                <a:chOff x="110" y="-284"/>
                                <a:chExt cx="1915" cy="698"/>
                              </a:xfrm>
                            </wpg:grpSpPr>
                            <pic:pic xmlns:pic="http://schemas.openxmlformats.org/drawingml/2006/picture">
                              <pic:nvPicPr>
                                <pic:cNvPr id="662855348" name="docshape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0" y="-285"/>
                                  <a:ext cx="1907" cy="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E59EA6A" id="Группа 4" o:spid="_x0000_s1026" style="position:absolute;margin-left:5.5pt;margin-top:-14.2pt;width:95.75pt;height:34.9pt;z-index:-251657216" coordorigin="110,-284" coordsize="1915,6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">
                      <v:shape id="docshape25" o:spid="_x0000_s1027" type="#_x0000_t75" style="position:absolute;left:110;top:-285;width:1907;height: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">
                        <v:imagedata r:id="rId14" o:title=""/>
                      </v:shape>
                    </v:group>
                  </w:pict>
                </mc:Fallback>
              </mc:AlternateContent>
            </w:r>
            <w:r w:rsidRPr="00400848">
              <w:rPr>
                <w:i/>
                <w:spacing w:val="-2"/>
                <w:sz w:val="22"/>
                <w:szCs w:val="22"/>
                <w:lang w:eastAsia="en-US"/>
              </w:rPr>
              <w:t>подпись</w:t>
            </w:r>
            <w:r w:rsidRPr="00400848">
              <w:rPr>
                <w:i/>
                <w:sz w:val="22"/>
                <w:szCs w:val="22"/>
                <w:lang w:eastAsia="en-US"/>
              </w:rPr>
              <w:tab/>
            </w:r>
            <w:r w:rsidRPr="00400848">
              <w:rPr>
                <w:i/>
                <w:spacing w:val="-4"/>
                <w:sz w:val="23"/>
                <w:szCs w:val="22"/>
                <w:lang w:eastAsia="en-US"/>
              </w:rPr>
              <w:t>инициалы и фамилия</w:t>
            </w:r>
          </w:p>
        </w:tc>
      </w:tr>
      <w:bookmarkEnd w:id="0"/>
    </w:tbl>
    <w:p w14:paraId="2FF21855" w14:textId="77777777" w:rsidR="00CB39E0" w:rsidRPr="004620F5" w:rsidRDefault="00CB39E0" w:rsidP="007E328F">
      <w:pPr>
        <w:rPr>
          <w:b/>
        </w:rPr>
      </w:pPr>
    </w:p>
    <w:p w14:paraId="2EBEC2D4" w14:textId="77777777" w:rsidR="00CB39E0" w:rsidRPr="004620F5" w:rsidRDefault="00CB39E0" w:rsidP="007E328F">
      <w:pPr>
        <w:jc w:val="right"/>
        <w:rPr>
          <w:b/>
        </w:rPr>
      </w:pPr>
    </w:p>
    <w:p w14:paraId="674517F4" w14:textId="77777777" w:rsidR="00CB39E0" w:rsidRDefault="00CB39E0" w:rsidP="007E328F">
      <w:pPr>
        <w:rPr>
          <w:sz w:val="28"/>
          <w:szCs w:val="28"/>
        </w:rPr>
      </w:pPr>
    </w:p>
    <w:p w14:paraId="60B4DCC8" w14:textId="77777777" w:rsidR="00CB39E0" w:rsidRDefault="00CB39E0" w:rsidP="007E328F">
      <w:pPr>
        <w:rPr>
          <w:sz w:val="28"/>
          <w:szCs w:val="28"/>
        </w:rPr>
      </w:pPr>
    </w:p>
    <w:p w14:paraId="6EDF0D71" w14:textId="77777777" w:rsidR="00CB39E0" w:rsidRDefault="00CB39E0" w:rsidP="007E328F">
      <w:pPr>
        <w:rPr>
          <w:sz w:val="28"/>
          <w:szCs w:val="28"/>
        </w:rPr>
      </w:pPr>
    </w:p>
    <w:p w14:paraId="7E139E0F" w14:textId="77777777" w:rsidR="00CB39E0" w:rsidRPr="004620F5" w:rsidRDefault="00CB39E0" w:rsidP="007E328F">
      <w:pPr>
        <w:rPr>
          <w:sz w:val="28"/>
          <w:szCs w:val="28"/>
        </w:rPr>
      </w:pPr>
    </w:p>
    <w:p w14:paraId="51A3A8F3" w14:textId="77777777" w:rsidR="00CB39E0" w:rsidRPr="00B32A75" w:rsidRDefault="00CB39E0" w:rsidP="007E328F">
      <w:pPr>
        <w:jc w:val="center"/>
        <w:rPr>
          <w:bCs/>
          <w:sz w:val="28"/>
          <w:szCs w:val="28"/>
        </w:rPr>
      </w:pPr>
      <w:r w:rsidRPr="00B32A75">
        <w:rPr>
          <w:bCs/>
          <w:sz w:val="28"/>
          <w:szCs w:val="28"/>
        </w:rPr>
        <w:t xml:space="preserve">                                                               «Согласовано»</w:t>
      </w:r>
    </w:p>
    <w:tbl>
      <w:tblPr>
        <w:tblW w:w="5112" w:type="dxa"/>
        <w:tblInd w:w="4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2"/>
      </w:tblGrid>
      <w:tr w:rsidR="00CB39E0" w:rsidRPr="004620F5" w14:paraId="16394BDE" w14:textId="77777777" w:rsidTr="007E328F">
        <w:trPr>
          <w:trHeight w:val="20"/>
        </w:trPr>
        <w:tc>
          <w:tcPr>
            <w:tcW w:w="5112" w:type="dxa"/>
            <w:tcBorders>
              <w:top w:val="single" w:sz="4" w:space="0" w:color="auto"/>
              <w:left w:val="single" w:sz="4" w:space="0" w:color="auto"/>
              <w:bottom w:val="single" w:sz="4" w:space="0" w:color="auto"/>
              <w:right w:val="single" w:sz="4" w:space="0" w:color="auto"/>
            </w:tcBorders>
          </w:tcPr>
          <w:p w14:paraId="0E9543BA" w14:textId="77777777" w:rsidR="00CB39E0" w:rsidRPr="004620F5" w:rsidRDefault="00CB39E0" w:rsidP="00CB39E0">
            <w:pPr>
              <w:rPr>
                <w:sz w:val="28"/>
                <w:szCs w:val="28"/>
              </w:rPr>
            </w:pPr>
            <w:r w:rsidRPr="004620F5">
              <w:rPr>
                <w:sz w:val="28"/>
                <w:szCs w:val="28"/>
              </w:rPr>
              <w:t>Заместитель директора по учебной и организационно- методической работе</w:t>
            </w:r>
          </w:p>
          <w:p w14:paraId="0F53FB0F" w14:textId="77777777" w:rsidR="00CB39E0" w:rsidRPr="004620F5" w:rsidRDefault="00CB39E0" w:rsidP="00CB39E0">
            <w:pPr>
              <w:jc w:val="right"/>
              <w:rPr>
                <w:sz w:val="28"/>
                <w:szCs w:val="28"/>
              </w:rPr>
            </w:pPr>
          </w:p>
          <w:p w14:paraId="23D322AD" w14:textId="259B3808" w:rsidR="00CB39E0" w:rsidRDefault="00CB39E0" w:rsidP="00CB39E0">
            <w:pPr>
              <w:jc w:val="right"/>
              <w:rPr>
                <w:sz w:val="28"/>
                <w:szCs w:val="28"/>
              </w:rPr>
            </w:pPr>
            <w:r w:rsidRPr="00400848">
              <w:rPr>
                <w:sz w:val="28"/>
                <w:szCs w:val="28"/>
                <w:u w:val="single"/>
              </w:rPr>
              <w:t>________</w:t>
            </w:r>
            <w:r w:rsidR="00400848" w:rsidRPr="00400848">
              <w:rPr>
                <w:noProof/>
                <w:sz w:val="28"/>
                <w:szCs w:val="28"/>
                <w:u w:val="single"/>
              </w:rPr>
              <w:drawing>
                <wp:inline distT="0" distB="0" distL="0" distR="0" wp14:anchorId="667B77FA" wp14:editId="7C442FDD">
                  <wp:extent cx="590550" cy="333375"/>
                  <wp:effectExtent l="0" t="0" r="0" b="9525"/>
                  <wp:docPr id="13008870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0550" cy="333375"/>
                          </a:xfrm>
                          <a:prstGeom prst="rect">
                            <a:avLst/>
                          </a:prstGeom>
                          <a:noFill/>
                        </pic:spPr>
                      </pic:pic>
                    </a:graphicData>
                  </a:graphic>
                </wp:inline>
              </w:drawing>
            </w:r>
            <w:r w:rsidRPr="00400848">
              <w:rPr>
                <w:sz w:val="28"/>
                <w:szCs w:val="28"/>
                <w:u w:val="single"/>
              </w:rPr>
              <w:t>_______</w:t>
            </w:r>
            <w:r w:rsidRPr="004620F5">
              <w:rPr>
                <w:sz w:val="28"/>
                <w:szCs w:val="28"/>
              </w:rPr>
              <w:t xml:space="preserve"> С.Н. Зимнева</w:t>
            </w:r>
          </w:p>
          <w:p w14:paraId="75E61179" w14:textId="77777777" w:rsidR="00CB39E0" w:rsidRPr="004620F5" w:rsidRDefault="00CB39E0" w:rsidP="00CB39E0">
            <w:pPr>
              <w:rPr>
                <w:sz w:val="28"/>
                <w:szCs w:val="28"/>
              </w:rPr>
            </w:pPr>
          </w:p>
        </w:tc>
      </w:tr>
      <w:tr w:rsidR="00CB39E0" w:rsidRPr="004620F5" w14:paraId="1317705F" w14:textId="77777777" w:rsidTr="007E328F">
        <w:trPr>
          <w:trHeight w:val="880"/>
        </w:trPr>
        <w:tc>
          <w:tcPr>
            <w:tcW w:w="5112" w:type="dxa"/>
            <w:tcBorders>
              <w:top w:val="single" w:sz="4" w:space="0" w:color="auto"/>
              <w:left w:val="single" w:sz="4" w:space="0" w:color="auto"/>
              <w:bottom w:val="single" w:sz="4" w:space="0" w:color="auto"/>
              <w:right w:val="single" w:sz="4" w:space="0" w:color="auto"/>
            </w:tcBorders>
          </w:tcPr>
          <w:p w14:paraId="2F202F55" w14:textId="696F0B5A" w:rsidR="00CB39E0" w:rsidRPr="00400848" w:rsidRDefault="00CB39E0" w:rsidP="00CB39E0">
            <w:pPr>
              <w:jc w:val="right"/>
              <w:rPr>
                <w:b/>
                <w:sz w:val="28"/>
                <w:szCs w:val="28"/>
                <w:u w:val="single"/>
              </w:rPr>
            </w:pPr>
            <w:r w:rsidRPr="00400848">
              <w:rPr>
                <w:sz w:val="28"/>
                <w:szCs w:val="28"/>
                <w:u w:val="single"/>
              </w:rPr>
              <w:t>«</w:t>
            </w:r>
            <w:r w:rsidR="00400848" w:rsidRPr="00400848">
              <w:rPr>
                <w:sz w:val="28"/>
                <w:szCs w:val="28"/>
                <w:u w:val="single"/>
              </w:rPr>
              <w:t>26</w:t>
            </w:r>
            <w:r w:rsidRPr="00400848">
              <w:rPr>
                <w:sz w:val="28"/>
                <w:szCs w:val="28"/>
                <w:u w:val="single"/>
              </w:rPr>
              <w:t xml:space="preserve">» </w:t>
            </w:r>
            <w:r w:rsidR="00400848" w:rsidRPr="00400848">
              <w:rPr>
                <w:sz w:val="28"/>
                <w:szCs w:val="28"/>
                <w:u w:val="single"/>
              </w:rPr>
              <w:t>июня</w:t>
            </w:r>
            <w:r w:rsidRPr="00400848">
              <w:rPr>
                <w:sz w:val="28"/>
                <w:szCs w:val="28"/>
                <w:u w:val="single"/>
              </w:rPr>
              <w:t xml:space="preserve"> 20</w:t>
            </w:r>
            <w:r w:rsidR="00400848" w:rsidRPr="00400848">
              <w:rPr>
                <w:sz w:val="28"/>
                <w:szCs w:val="28"/>
                <w:u w:val="single"/>
              </w:rPr>
              <w:t>24</w:t>
            </w:r>
            <w:r w:rsidRPr="00400848">
              <w:rPr>
                <w:sz w:val="28"/>
                <w:szCs w:val="28"/>
                <w:u w:val="single"/>
              </w:rPr>
              <w:t xml:space="preserve"> г.</w:t>
            </w:r>
          </w:p>
          <w:p w14:paraId="00C4A5C0" w14:textId="77777777" w:rsidR="00CB39E0" w:rsidRPr="004620F5" w:rsidRDefault="00CB39E0" w:rsidP="00CB39E0">
            <w:pPr>
              <w:rPr>
                <w:b/>
                <w:sz w:val="28"/>
                <w:szCs w:val="28"/>
              </w:rPr>
            </w:pPr>
          </w:p>
        </w:tc>
      </w:tr>
    </w:tbl>
    <w:p w14:paraId="053EBA24" w14:textId="77777777" w:rsidR="00CB39E0" w:rsidRPr="004620F5" w:rsidRDefault="00CB39E0" w:rsidP="00CB39E0">
      <w:pPr>
        <w:widowControl w:val="0"/>
        <w:autoSpaceDE w:val="0"/>
        <w:adjustRightInd w:val="0"/>
        <w:ind w:left="-360"/>
        <w:rPr>
          <w:b/>
          <w:color w:val="000000"/>
          <w:sz w:val="28"/>
          <w:szCs w:val="28"/>
        </w:rPr>
      </w:pPr>
    </w:p>
    <w:p w14:paraId="1479FA38" w14:textId="77777777" w:rsidR="004A3FDB" w:rsidRDefault="004A3FDB" w:rsidP="004A3FDB">
      <w:pPr>
        <w:widowControl w:val="0"/>
        <w:autoSpaceDE w:val="0"/>
        <w:rPr>
          <w:b/>
          <w:sz w:val="36"/>
          <w:szCs w:val="36"/>
          <w:u w:val="single"/>
        </w:rPr>
      </w:pPr>
    </w:p>
    <w:p w14:paraId="268102C6" w14:textId="77777777" w:rsidR="004A3FDB" w:rsidRDefault="004A3FDB" w:rsidP="0012159F">
      <w:pPr>
        <w:widowControl w:val="0"/>
        <w:autoSpaceDE w:val="0"/>
        <w:jc w:val="center"/>
        <w:rPr>
          <w:b/>
          <w:sz w:val="36"/>
          <w:szCs w:val="36"/>
          <w:u w:val="single"/>
        </w:rPr>
      </w:pPr>
    </w:p>
    <w:p w14:paraId="3E5423E5" w14:textId="77777777" w:rsidR="007148F7" w:rsidRDefault="007148F7" w:rsidP="0012159F">
      <w:pPr>
        <w:widowControl w:val="0"/>
        <w:autoSpaceDE w:val="0"/>
        <w:jc w:val="center"/>
        <w:rPr>
          <w:b/>
          <w:sz w:val="36"/>
          <w:szCs w:val="36"/>
          <w:u w:val="single"/>
        </w:rPr>
      </w:pPr>
    </w:p>
    <w:p w14:paraId="6491DB9F" w14:textId="77777777" w:rsidR="00D10D5F" w:rsidRDefault="00D10D5F" w:rsidP="0012159F">
      <w:pPr>
        <w:widowControl w:val="0"/>
        <w:autoSpaceDE w:val="0"/>
        <w:jc w:val="center"/>
        <w:rPr>
          <w:b/>
          <w:sz w:val="36"/>
          <w:szCs w:val="36"/>
          <w:u w:val="single"/>
        </w:rPr>
      </w:pPr>
    </w:p>
    <w:p w14:paraId="3CF1EA59" w14:textId="05F5D13F" w:rsidR="007148F7" w:rsidRPr="007148F7" w:rsidRDefault="007148F7" w:rsidP="007148F7">
      <w:pPr>
        <w:jc w:val="center"/>
        <w:rPr>
          <w:b/>
          <w:color w:val="0000FF"/>
          <w:sz w:val="28"/>
          <w:szCs w:val="28"/>
        </w:rPr>
      </w:pPr>
      <w:r w:rsidRPr="007148F7">
        <w:rPr>
          <w:b/>
          <w:sz w:val="36"/>
          <w:szCs w:val="36"/>
        </w:rPr>
        <w:t>ОГЛАВЛЕНИЕ</w:t>
      </w:r>
    </w:p>
    <w:p w14:paraId="27B8303A" w14:textId="77777777" w:rsidR="007148F7" w:rsidRDefault="007148F7" w:rsidP="007148F7">
      <w:pPr>
        <w:jc w:val="both"/>
        <w:rPr>
          <w:b/>
          <w:color w:val="0000FF"/>
          <w:sz w:val="28"/>
          <w:szCs w:val="28"/>
        </w:rPr>
      </w:pPr>
    </w:p>
    <w:p w14:paraId="31A10DEC" w14:textId="33169C48" w:rsidR="00407DC7" w:rsidRDefault="007148F7">
      <w:pPr>
        <w:pStyle w:val="11"/>
        <w:tabs>
          <w:tab w:val="right" w:pos="9345"/>
        </w:tabs>
        <w:rPr>
          <w:rFonts w:asciiTheme="minorHAnsi" w:eastAsiaTheme="minorEastAsia" w:hAnsiTheme="minorHAnsi" w:cstheme="minorBidi"/>
          <w:noProof/>
          <w:kern w:val="2"/>
          <w:sz w:val="22"/>
          <w:szCs w:val="22"/>
          <w14:ligatures w14:val="standardContextual"/>
        </w:rPr>
      </w:pPr>
      <w:r>
        <w:rPr>
          <w:b/>
          <w:color w:val="0000FF"/>
          <w:sz w:val="28"/>
          <w:szCs w:val="28"/>
        </w:rPr>
        <w:fldChar w:fldCharType="begin"/>
      </w:r>
      <w:r>
        <w:rPr>
          <w:b/>
          <w:color w:val="0000FF"/>
          <w:sz w:val="28"/>
          <w:szCs w:val="28"/>
        </w:rPr>
        <w:instrText xml:space="preserve"> TOC \o "1-3" \h \z \u </w:instrText>
      </w:r>
      <w:r>
        <w:rPr>
          <w:b/>
          <w:color w:val="0000FF"/>
          <w:sz w:val="28"/>
          <w:szCs w:val="28"/>
        </w:rPr>
        <w:fldChar w:fldCharType="separate"/>
      </w:r>
      <w:hyperlink w:anchor="_Toc148562357" w:history="1">
        <w:r w:rsidR="00407DC7" w:rsidRPr="00FB01A0">
          <w:rPr>
            <w:rStyle w:val="ae"/>
            <w:b/>
            <w:caps/>
            <w:noProof/>
          </w:rPr>
          <w:t>1. пояснительная записка</w:t>
        </w:r>
        <w:r w:rsidR="00407DC7">
          <w:rPr>
            <w:noProof/>
            <w:webHidden/>
          </w:rPr>
          <w:tab/>
        </w:r>
        <w:r w:rsidR="00407DC7">
          <w:rPr>
            <w:noProof/>
            <w:webHidden/>
          </w:rPr>
          <w:fldChar w:fldCharType="begin"/>
        </w:r>
        <w:r w:rsidR="00407DC7">
          <w:rPr>
            <w:noProof/>
            <w:webHidden/>
          </w:rPr>
          <w:instrText xml:space="preserve"> PAGEREF _Toc148562357 \h </w:instrText>
        </w:r>
        <w:r w:rsidR="00407DC7">
          <w:rPr>
            <w:noProof/>
            <w:webHidden/>
          </w:rPr>
        </w:r>
        <w:r w:rsidR="00407DC7">
          <w:rPr>
            <w:noProof/>
            <w:webHidden/>
          </w:rPr>
          <w:fldChar w:fldCharType="separate"/>
        </w:r>
        <w:r w:rsidR="00D10D5F">
          <w:rPr>
            <w:noProof/>
            <w:webHidden/>
          </w:rPr>
          <w:t>4</w:t>
        </w:r>
        <w:r w:rsidR="00407DC7">
          <w:rPr>
            <w:noProof/>
            <w:webHidden/>
          </w:rPr>
          <w:fldChar w:fldCharType="end"/>
        </w:r>
      </w:hyperlink>
    </w:p>
    <w:p w14:paraId="0A9FDE12" w14:textId="5CEB4D4B" w:rsidR="00407DC7" w:rsidRDefault="00400848">
      <w:pPr>
        <w:pStyle w:val="11"/>
        <w:tabs>
          <w:tab w:val="right" w:pos="9345"/>
        </w:tabs>
        <w:rPr>
          <w:rFonts w:asciiTheme="minorHAnsi" w:eastAsiaTheme="minorEastAsia" w:hAnsiTheme="minorHAnsi" w:cstheme="minorBidi"/>
          <w:noProof/>
          <w:kern w:val="2"/>
          <w:sz w:val="22"/>
          <w:szCs w:val="22"/>
          <w14:ligatures w14:val="standardContextual"/>
        </w:rPr>
      </w:pPr>
      <w:hyperlink w:anchor="_Toc148562358" w:history="1">
        <w:r w:rsidR="00407DC7" w:rsidRPr="00FB01A0">
          <w:rPr>
            <w:rStyle w:val="ae"/>
            <w:b/>
            <w:caps/>
            <w:noProof/>
          </w:rPr>
          <w:t>2. цель и задачи раздела (междисциплинарного курса, практики)</w:t>
        </w:r>
        <w:r w:rsidR="00407DC7">
          <w:rPr>
            <w:noProof/>
            <w:webHidden/>
          </w:rPr>
          <w:tab/>
        </w:r>
        <w:r w:rsidR="00407DC7">
          <w:rPr>
            <w:noProof/>
            <w:webHidden/>
          </w:rPr>
          <w:fldChar w:fldCharType="begin"/>
        </w:r>
        <w:r w:rsidR="00407DC7">
          <w:rPr>
            <w:noProof/>
            <w:webHidden/>
          </w:rPr>
          <w:instrText xml:space="preserve"> PAGEREF _Toc148562358 \h </w:instrText>
        </w:r>
        <w:r w:rsidR="00407DC7">
          <w:rPr>
            <w:noProof/>
            <w:webHidden/>
          </w:rPr>
        </w:r>
        <w:r w:rsidR="00407DC7">
          <w:rPr>
            <w:noProof/>
            <w:webHidden/>
          </w:rPr>
          <w:fldChar w:fldCharType="separate"/>
        </w:r>
        <w:r w:rsidR="00D10D5F">
          <w:rPr>
            <w:noProof/>
            <w:webHidden/>
          </w:rPr>
          <w:t>6</w:t>
        </w:r>
        <w:r w:rsidR="00407DC7">
          <w:rPr>
            <w:noProof/>
            <w:webHidden/>
          </w:rPr>
          <w:fldChar w:fldCharType="end"/>
        </w:r>
      </w:hyperlink>
    </w:p>
    <w:p w14:paraId="32170905" w14:textId="0EEE7DB6" w:rsidR="00407DC7" w:rsidRDefault="00400848">
      <w:pPr>
        <w:pStyle w:val="11"/>
        <w:tabs>
          <w:tab w:val="right" w:pos="9345"/>
        </w:tabs>
        <w:rPr>
          <w:rFonts w:asciiTheme="minorHAnsi" w:eastAsiaTheme="minorEastAsia" w:hAnsiTheme="minorHAnsi" w:cstheme="minorBidi"/>
          <w:noProof/>
          <w:kern w:val="2"/>
          <w:sz w:val="22"/>
          <w:szCs w:val="22"/>
          <w14:ligatures w14:val="standardContextual"/>
        </w:rPr>
      </w:pPr>
      <w:hyperlink w:anchor="_Toc148562359" w:history="1">
        <w:r w:rsidR="00407DC7" w:rsidRPr="00FB01A0">
          <w:rPr>
            <w:rStyle w:val="ae"/>
            <w:b/>
            <w:caps/>
            <w:noProof/>
          </w:rPr>
          <w:t>3. ТРЕБОВАНИЯ К УРОВНЮ ОСВОЕНИЯ СОДЕРЖАНИЯ КУРСА</w:t>
        </w:r>
        <w:r w:rsidR="00407DC7">
          <w:rPr>
            <w:noProof/>
            <w:webHidden/>
          </w:rPr>
          <w:tab/>
        </w:r>
        <w:r w:rsidR="00407DC7">
          <w:rPr>
            <w:noProof/>
            <w:webHidden/>
          </w:rPr>
          <w:fldChar w:fldCharType="begin"/>
        </w:r>
        <w:r w:rsidR="00407DC7">
          <w:rPr>
            <w:noProof/>
            <w:webHidden/>
          </w:rPr>
          <w:instrText xml:space="preserve"> PAGEREF _Toc148562359 \h </w:instrText>
        </w:r>
        <w:r w:rsidR="00407DC7">
          <w:rPr>
            <w:noProof/>
            <w:webHidden/>
          </w:rPr>
        </w:r>
        <w:r w:rsidR="00407DC7">
          <w:rPr>
            <w:noProof/>
            <w:webHidden/>
          </w:rPr>
          <w:fldChar w:fldCharType="separate"/>
        </w:r>
        <w:r w:rsidR="00D10D5F">
          <w:rPr>
            <w:noProof/>
            <w:webHidden/>
          </w:rPr>
          <w:t>6</w:t>
        </w:r>
        <w:r w:rsidR="00407DC7">
          <w:rPr>
            <w:noProof/>
            <w:webHidden/>
          </w:rPr>
          <w:fldChar w:fldCharType="end"/>
        </w:r>
      </w:hyperlink>
    </w:p>
    <w:p w14:paraId="38C1CC4C" w14:textId="2700A751" w:rsidR="00407DC7" w:rsidRDefault="00400848">
      <w:pPr>
        <w:pStyle w:val="11"/>
        <w:tabs>
          <w:tab w:val="right" w:pos="9345"/>
        </w:tabs>
        <w:rPr>
          <w:rFonts w:asciiTheme="minorHAnsi" w:eastAsiaTheme="minorEastAsia" w:hAnsiTheme="minorHAnsi" w:cstheme="minorBidi"/>
          <w:noProof/>
          <w:kern w:val="2"/>
          <w:sz w:val="22"/>
          <w:szCs w:val="22"/>
          <w14:ligatures w14:val="standardContextual"/>
        </w:rPr>
      </w:pPr>
      <w:hyperlink w:anchor="_Toc148562360" w:history="1">
        <w:r w:rsidR="00407DC7" w:rsidRPr="00FB01A0">
          <w:rPr>
            <w:rStyle w:val="ae"/>
            <w:b/>
            <w:caps/>
            <w:noProof/>
          </w:rPr>
          <w:t>4. ОБЪЕМ РАЗДЕЛА, ВИДЫ УЧЕБНОЙ РАБОТЫ И ОТЧЕТНОСТИ</w:t>
        </w:r>
        <w:r w:rsidR="00407DC7">
          <w:rPr>
            <w:noProof/>
            <w:webHidden/>
          </w:rPr>
          <w:tab/>
        </w:r>
        <w:r w:rsidR="00407DC7">
          <w:rPr>
            <w:noProof/>
            <w:webHidden/>
          </w:rPr>
          <w:fldChar w:fldCharType="begin"/>
        </w:r>
        <w:r w:rsidR="00407DC7">
          <w:rPr>
            <w:noProof/>
            <w:webHidden/>
          </w:rPr>
          <w:instrText xml:space="preserve"> PAGEREF _Toc148562360 \h </w:instrText>
        </w:r>
        <w:r w:rsidR="00407DC7">
          <w:rPr>
            <w:noProof/>
            <w:webHidden/>
          </w:rPr>
        </w:r>
        <w:r w:rsidR="00407DC7">
          <w:rPr>
            <w:noProof/>
            <w:webHidden/>
          </w:rPr>
          <w:fldChar w:fldCharType="separate"/>
        </w:r>
        <w:r w:rsidR="00D10D5F">
          <w:rPr>
            <w:noProof/>
            <w:webHidden/>
          </w:rPr>
          <w:t>7</w:t>
        </w:r>
        <w:r w:rsidR="00407DC7">
          <w:rPr>
            <w:noProof/>
            <w:webHidden/>
          </w:rPr>
          <w:fldChar w:fldCharType="end"/>
        </w:r>
      </w:hyperlink>
    </w:p>
    <w:p w14:paraId="7DC76462" w14:textId="5A7DE5BD" w:rsidR="00407DC7" w:rsidRDefault="00400848">
      <w:pPr>
        <w:pStyle w:val="11"/>
        <w:tabs>
          <w:tab w:val="right" w:pos="9345"/>
        </w:tabs>
        <w:rPr>
          <w:rFonts w:asciiTheme="minorHAnsi" w:eastAsiaTheme="minorEastAsia" w:hAnsiTheme="minorHAnsi" w:cstheme="minorBidi"/>
          <w:noProof/>
          <w:kern w:val="2"/>
          <w:sz w:val="22"/>
          <w:szCs w:val="22"/>
          <w14:ligatures w14:val="standardContextual"/>
        </w:rPr>
      </w:pPr>
      <w:hyperlink w:anchor="_Toc148562361" w:history="1">
        <w:r w:rsidR="00407DC7" w:rsidRPr="00FB01A0">
          <w:rPr>
            <w:rStyle w:val="ae"/>
            <w:b/>
            <w:caps/>
            <w:noProof/>
          </w:rPr>
          <w:t>5. СОДЕРЖАНИЕ РАЗДЕЛА И ТРЕБОВАНИЯ К ФОРМАМ И СОДЕРЖАНИЮ ТЕКУЩЕГО, ПРОМЕЖУТОЧНОГО, ИТОГОВОГО КОНТРОЛЯ</w:t>
        </w:r>
        <w:r w:rsidR="00407DC7">
          <w:rPr>
            <w:noProof/>
            <w:webHidden/>
          </w:rPr>
          <w:tab/>
        </w:r>
        <w:r w:rsidR="00407DC7">
          <w:rPr>
            <w:noProof/>
            <w:webHidden/>
          </w:rPr>
          <w:fldChar w:fldCharType="begin"/>
        </w:r>
        <w:r w:rsidR="00407DC7">
          <w:rPr>
            <w:noProof/>
            <w:webHidden/>
          </w:rPr>
          <w:instrText xml:space="preserve"> PAGEREF _Toc148562361 \h </w:instrText>
        </w:r>
        <w:r w:rsidR="00407DC7">
          <w:rPr>
            <w:noProof/>
            <w:webHidden/>
          </w:rPr>
        </w:r>
        <w:r w:rsidR="00407DC7">
          <w:rPr>
            <w:noProof/>
            <w:webHidden/>
          </w:rPr>
          <w:fldChar w:fldCharType="separate"/>
        </w:r>
        <w:r w:rsidR="00D10D5F">
          <w:rPr>
            <w:noProof/>
            <w:webHidden/>
          </w:rPr>
          <w:t>8</w:t>
        </w:r>
        <w:r w:rsidR="00407DC7">
          <w:rPr>
            <w:noProof/>
            <w:webHidden/>
          </w:rPr>
          <w:fldChar w:fldCharType="end"/>
        </w:r>
      </w:hyperlink>
    </w:p>
    <w:p w14:paraId="65630F91" w14:textId="1EB4AAC1" w:rsidR="00407DC7" w:rsidRDefault="00400848">
      <w:pPr>
        <w:pStyle w:val="11"/>
        <w:tabs>
          <w:tab w:val="right" w:pos="9345"/>
        </w:tabs>
        <w:rPr>
          <w:rFonts w:asciiTheme="minorHAnsi" w:eastAsiaTheme="minorEastAsia" w:hAnsiTheme="minorHAnsi" w:cstheme="minorBidi"/>
          <w:noProof/>
          <w:kern w:val="2"/>
          <w:sz w:val="22"/>
          <w:szCs w:val="22"/>
          <w14:ligatures w14:val="standardContextual"/>
        </w:rPr>
      </w:pPr>
      <w:hyperlink w:anchor="_Toc148562362" w:history="1">
        <w:r w:rsidR="00407DC7" w:rsidRPr="00FB01A0">
          <w:rPr>
            <w:rStyle w:val="ae"/>
            <w:b/>
            <w:caps/>
            <w:noProof/>
          </w:rPr>
          <w:t>5.1. СОДЕРЖАНИЕ РАЗДЕЛА</w:t>
        </w:r>
        <w:r w:rsidR="00407DC7">
          <w:rPr>
            <w:noProof/>
            <w:webHidden/>
          </w:rPr>
          <w:tab/>
        </w:r>
        <w:r w:rsidR="00407DC7">
          <w:rPr>
            <w:noProof/>
            <w:webHidden/>
          </w:rPr>
          <w:fldChar w:fldCharType="begin"/>
        </w:r>
        <w:r w:rsidR="00407DC7">
          <w:rPr>
            <w:noProof/>
            <w:webHidden/>
          </w:rPr>
          <w:instrText xml:space="preserve"> PAGEREF _Toc148562362 \h </w:instrText>
        </w:r>
        <w:r w:rsidR="00407DC7">
          <w:rPr>
            <w:noProof/>
            <w:webHidden/>
          </w:rPr>
        </w:r>
        <w:r w:rsidR="00407DC7">
          <w:rPr>
            <w:noProof/>
            <w:webHidden/>
          </w:rPr>
          <w:fldChar w:fldCharType="separate"/>
        </w:r>
        <w:r w:rsidR="00D10D5F">
          <w:rPr>
            <w:noProof/>
            <w:webHidden/>
          </w:rPr>
          <w:t>8</w:t>
        </w:r>
        <w:r w:rsidR="00407DC7">
          <w:rPr>
            <w:noProof/>
            <w:webHidden/>
          </w:rPr>
          <w:fldChar w:fldCharType="end"/>
        </w:r>
      </w:hyperlink>
    </w:p>
    <w:p w14:paraId="24591335" w14:textId="2F660DF8" w:rsidR="00407DC7" w:rsidRDefault="00400848">
      <w:pPr>
        <w:pStyle w:val="11"/>
        <w:tabs>
          <w:tab w:val="right" w:pos="9345"/>
        </w:tabs>
        <w:rPr>
          <w:rFonts w:asciiTheme="minorHAnsi" w:eastAsiaTheme="minorEastAsia" w:hAnsiTheme="minorHAnsi" w:cstheme="minorBidi"/>
          <w:noProof/>
          <w:kern w:val="2"/>
          <w:sz w:val="22"/>
          <w:szCs w:val="22"/>
          <w14:ligatures w14:val="standardContextual"/>
        </w:rPr>
      </w:pPr>
      <w:hyperlink w:anchor="_Toc148562363" w:history="1">
        <w:r w:rsidR="00407DC7" w:rsidRPr="00FB01A0">
          <w:rPr>
            <w:rStyle w:val="ae"/>
            <w:b/>
            <w:caps/>
            <w:noProof/>
          </w:rPr>
          <w:t>6. ТРЕБОВАНИЯ К ФОРМАМ И СОДЕРЖАНИЮ ТЕКУЩЕГО ПРОМЕЖУТОЧНОГО, ИТОГОВОГО КОНТРОЛЯ</w:t>
        </w:r>
        <w:r w:rsidR="00407DC7">
          <w:rPr>
            <w:noProof/>
            <w:webHidden/>
          </w:rPr>
          <w:tab/>
        </w:r>
        <w:r w:rsidR="00407DC7">
          <w:rPr>
            <w:noProof/>
            <w:webHidden/>
          </w:rPr>
          <w:fldChar w:fldCharType="begin"/>
        </w:r>
        <w:r w:rsidR="00407DC7">
          <w:rPr>
            <w:noProof/>
            <w:webHidden/>
          </w:rPr>
          <w:instrText xml:space="preserve"> PAGEREF _Toc148562363 \h </w:instrText>
        </w:r>
        <w:r w:rsidR="00407DC7">
          <w:rPr>
            <w:noProof/>
            <w:webHidden/>
          </w:rPr>
        </w:r>
        <w:r w:rsidR="00407DC7">
          <w:rPr>
            <w:noProof/>
            <w:webHidden/>
          </w:rPr>
          <w:fldChar w:fldCharType="separate"/>
        </w:r>
        <w:r w:rsidR="00D10D5F">
          <w:rPr>
            <w:noProof/>
            <w:webHidden/>
          </w:rPr>
          <w:t>12</w:t>
        </w:r>
        <w:r w:rsidR="00407DC7">
          <w:rPr>
            <w:noProof/>
            <w:webHidden/>
          </w:rPr>
          <w:fldChar w:fldCharType="end"/>
        </w:r>
      </w:hyperlink>
    </w:p>
    <w:p w14:paraId="08429074" w14:textId="5AC67E68" w:rsidR="00407DC7" w:rsidRDefault="00400848">
      <w:pPr>
        <w:pStyle w:val="11"/>
        <w:tabs>
          <w:tab w:val="right" w:pos="9345"/>
        </w:tabs>
        <w:rPr>
          <w:rFonts w:asciiTheme="minorHAnsi" w:eastAsiaTheme="minorEastAsia" w:hAnsiTheme="minorHAnsi" w:cstheme="minorBidi"/>
          <w:noProof/>
          <w:kern w:val="2"/>
          <w:sz w:val="22"/>
          <w:szCs w:val="22"/>
          <w14:ligatures w14:val="standardContextual"/>
        </w:rPr>
      </w:pPr>
      <w:hyperlink w:anchor="_Toc148562364" w:history="1">
        <w:r w:rsidR="00407DC7" w:rsidRPr="00FB01A0">
          <w:rPr>
            <w:rStyle w:val="ae"/>
            <w:b/>
            <w:caps/>
            <w:noProof/>
          </w:rPr>
          <w:t>7. УЧЕБНО-МЕТОДИЧЕСКОЕ И ИНФОРМАЦИОННОЕ ОБЕСПЕЧЕНИЕ КУРСА</w:t>
        </w:r>
        <w:r w:rsidR="00407DC7">
          <w:rPr>
            <w:noProof/>
            <w:webHidden/>
          </w:rPr>
          <w:tab/>
        </w:r>
        <w:r w:rsidR="00407DC7">
          <w:rPr>
            <w:noProof/>
            <w:webHidden/>
          </w:rPr>
          <w:fldChar w:fldCharType="begin"/>
        </w:r>
        <w:r w:rsidR="00407DC7">
          <w:rPr>
            <w:noProof/>
            <w:webHidden/>
          </w:rPr>
          <w:instrText xml:space="preserve"> PAGEREF _Toc148562364 \h </w:instrText>
        </w:r>
        <w:r w:rsidR="00407DC7">
          <w:rPr>
            <w:noProof/>
            <w:webHidden/>
          </w:rPr>
        </w:r>
        <w:r w:rsidR="00407DC7">
          <w:rPr>
            <w:noProof/>
            <w:webHidden/>
          </w:rPr>
          <w:fldChar w:fldCharType="separate"/>
        </w:r>
        <w:r w:rsidR="00D10D5F">
          <w:rPr>
            <w:noProof/>
            <w:webHidden/>
          </w:rPr>
          <w:t>17</w:t>
        </w:r>
        <w:r w:rsidR="00407DC7">
          <w:rPr>
            <w:noProof/>
            <w:webHidden/>
          </w:rPr>
          <w:fldChar w:fldCharType="end"/>
        </w:r>
      </w:hyperlink>
    </w:p>
    <w:p w14:paraId="7CAC6E74" w14:textId="4713B05F" w:rsidR="00407DC7" w:rsidRDefault="00400848">
      <w:pPr>
        <w:pStyle w:val="11"/>
        <w:tabs>
          <w:tab w:val="right" w:pos="9345"/>
        </w:tabs>
        <w:rPr>
          <w:rFonts w:asciiTheme="minorHAnsi" w:eastAsiaTheme="minorEastAsia" w:hAnsiTheme="minorHAnsi" w:cstheme="minorBidi"/>
          <w:noProof/>
          <w:kern w:val="2"/>
          <w:sz w:val="22"/>
          <w:szCs w:val="22"/>
          <w14:ligatures w14:val="standardContextual"/>
        </w:rPr>
      </w:pPr>
      <w:hyperlink w:anchor="_Toc148562365" w:history="1">
        <w:r w:rsidR="00407DC7" w:rsidRPr="00FB01A0">
          <w:rPr>
            <w:rStyle w:val="ae"/>
            <w:b/>
            <w:caps/>
            <w:noProof/>
          </w:rPr>
          <w:t>8. МАТЕРИАЛЬНО-ТЕХНИЧЕСКОЕ ОБЕСПЕЧЕНИЕ КУРСА</w:t>
        </w:r>
        <w:r w:rsidR="00407DC7">
          <w:rPr>
            <w:noProof/>
            <w:webHidden/>
          </w:rPr>
          <w:tab/>
        </w:r>
        <w:r w:rsidR="00407DC7">
          <w:rPr>
            <w:noProof/>
            <w:webHidden/>
          </w:rPr>
          <w:fldChar w:fldCharType="begin"/>
        </w:r>
        <w:r w:rsidR="00407DC7">
          <w:rPr>
            <w:noProof/>
            <w:webHidden/>
          </w:rPr>
          <w:instrText xml:space="preserve"> PAGEREF _Toc148562365 \h </w:instrText>
        </w:r>
        <w:r w:rsidR="00407DC7">
          <w:rPr>
            <w:noProof/>
            <w:webHidden/>
          </w:rPr>
        </w:r>
        <w:r w:rsidR="00407DC7">
          <w:rPr>
            <w:noProof/>
            <w:webHidden/>
          </w:rPr>
          <w:fldChar w:fldCharType="separate"/>
        </w:r>
        <w:r w:rsidR="00D10D5F">
          <w:rPr>
            <w:noProof/>
            <w:webHidden/>
          </w:rPr>
          <w:t>18</w:t>
        </w:r>
        <w:r w:rsidR="00407DC7">
          <w:rPr>
            <w:noProof/>
            <w:webHidden/>
          </w:rPr>
          <w:fldChar w:fldCharType="end"/>
        </w:r>
      </w:hyperlink>
    </w:p>
    <w:p w14:paraId="7E1660CE" w14:textId="40A275DD" w:rsidR="00407DC7" w:rsidRDefault="00400848">
      <w:pPr>
        <w:pStyle w:val="11"/>
        <w:tabs>
          <w:tab w:val="right" w:pos="9345"/>
        </w:tabs>
        <w:rPr>
          <w:rFonts w:asciiTheme="minorHAnsi" w:eastAsiaTheme="minorEastAsia" w:hAnsiTheme="minorHAnsi" w:cstheme="minorBidi"/>
          <w:noProof/>
          <w:kern w:val="2"/>
          <w:sz w:val="22"/>
          <w:szCs w:val="22"/>
          <w14:ligatures w14:val="standardContextual"/>
        </w:rPr>
      </w:pPr>
      <w:hyperlink w:anchor="_Toc148562366" w:history="1">
        <w:r w:rsidR="00407DC7" w:rsidRPr="00FB01A0">
          <w:rPr>
            <w:rStyle w:val="ae"/>
            <w:b/>
            <w:caps/>
            <w:noProof/>
          </w:rPr>
          <w:t>9. МЕТОДИЧЕСКИЕ РЕКОМЕНДАЦИИ ПРЕПОДАВАТЕЛЯМ (ТЕХНИКА ЛАТИНСКИХ ТАНЦЕВ)</w:t>
        </w:r>
        <w:r w:rsidR="00407DC7">
          <w:rPr>
            <w:noProof/>
            <w:webHidden/>
          </w:rPr>
          <w:tab/>
        </w:r>
        <w:r w:rsidR="00407DC7">
          <w:rPr>
            <w:noProof/>
            <w:webHidden/>
          </w:rPr>
          <w:fldChar w:fldCharType="begin"/>
        </w:r>
        <w:r w:rsidR="00407DC7">
          <w:rPr>
            <w:noProof/>
            <w:webHidden/>
          </w:rPr>
          <w:instrText xml:space="preserve"> PAGEREF _Toc148562366 \h </w:instrText>
        </w:r>
        <w:r w:rsidR="00407DC7">
          <w:rPr>
            <w:noProof/>
            <w:webHidden/>
          </w:rPr>
        </w:r>
        <w:r w:rsidR="00407DC7">
          <w:rPr>
            <w:noProof/>
            <w:webHidden/>
          </w:rPr>
          <w:fldChar w:fldCharType="separate"/>
        </w:r>
        <w:r w:rsidR="00D10D5F">
          <w:rPr>
            <w:noProof/>
            <w:webHidden/>
          </w:rPr>
          <w:t>19</w:t>
        </w:r>
        <w:r w:rsidR="00407DC7">
          <w:rPr>
            <w:noProof/>
            <w:webHidden/>
          </w:rPr>
          <w:fldChar w:fldCharType="end"/>
        </w:r>
      </w:hyperlink>
    </w:p>
    <w:p w14:paraId="3B8CCB07" w14:textId="7172DEF0" w:rsidR="00407DC7" w:rsidRDefault="00400848">
      <w:pPr>
        <w:pStyle w:val="11"/>
        <w:tabs>
          <w:tab w:val="right" w:pos="9345"/>
        </w:tabs>
        <w:rPr>
          <w:rFonts w:asciiTheme="minorHAnsi" w:eastAsiaTheme="minorEastAsia" w:hAnsiTheme="minorHAnsi" w:cstheme="minorBidi"/>
          <w:noProof/>
          <w:kern w:val="2"/>
          <w:sz w:val="22"/>
          <w:szCs w:val="22"/>
          <w14:ligatures w14:val="standardContextual"/>
        </w:rPr>
      </w:pPr>
      <w:hyperlink w:anchor="_Toc148562367" w:history="1">
        <w:r w:rsidR="00407DC7" w:rsidRPr="00FB01A0">
          <w:rPr>
            <w:rStyle w:val="ae"/>
            <w:b/>
            <w:caps/>
            <w:noProof/>
          </w:rPr>
          <w:t>10. МЕТОДИЧЕСКИЕ РЕКОМЕНДАЦИИ ПО ОРГАНИЗАЦИИ САМОСТОЯТЕЛЬНОЙ РАБОТЫ СТУДЕНТОВ</w:t>
        </w:r>
        <w:r w:rsidR="00407DC7">
          <w:rPr>
            <w:noProof/>
            <w:webHidden/>
          </w:rPr>
          <w:tab/>
        </w:r>
        <w:r w:rsidR="00407DC7">
          <w:rPr>
            <w:noProof/>
            <w:webHidden/>
          </w:rPr>
          <w:fldChar w:fldCharType="begin"/>
        </w:r>
        <w:r w:rsidR="00407DC7">
          <w:rPr>
            <w:noProof/>
            <w:webHidden/>
          </w:rPr>
          <w:instrText xml:space="preserve"> PAGEREF _Toc148562367 \h </w:instrText>
        </w:r>
        <w:r w:rsidR="00407DC7">
          <w:rPr>
            <w:noProof/>
            <w:webHidden/>
          </w:rPr>
        </w:r>
        <w:r w:rsidR="00407DC7">
          <w:rPr>
            <w:noProof/>
            <w:webHidden/>
          </w:rPr>
          <w:fldChar w:fldCharType="separate"/>
        </w:r>
        <w:r w:rsidR="00D10D5F">
          <w:rPr>
            <w:noProof/>
            <w:webHidden/>
          </w:rPr>
          <w:t>28</w:t>
        </w:r>
        <w:r w:rsidR="00407DC7">
          <w:rPr>
            <w:noProof/>
            <w:webHidden/>
          </w:rPr>
          <w:fldChar w:fldCharType="end"/>
        </w:r>
      </w:hyperlink>
    </w:p>
    <w:p w14:paraId="23559FB1" w14:textId="51D50A9E" w:rsidR="00407DC7" w:rsidRDefault="00400848">
      <w:pPr>
        <w:pStyle w:val="11"/>
        <w:tabs>
          <w:tab w:val="right" w:pos="9345"/>
        </w:tabs>
        <w:rPr>
          <w:rFonts w:asciiTheme="minorHAnsi" w:eastAsiaTheme="minorEastAsia" w:hAnsiTheme="minorHAnsi" w:cstheme="minorBidi"/>
          <w:noProof/>
          <w:kern w:val="2"/>
          <w:sz w:val="22"/>
          <w:szCs w:val="22"/>
          <w14:ligatures w14:val="standardContextual"/>
        </w:rPr>
      </w:pPr>
      <w:hyperlink w:anchor="_Toc148562368" w:history="1">
        <w:r w:rsidR="00407DC7" w:rsidRPr="00FB01A0">
          <w:rPr>
            <w:rStyle w:val="ae"/>
            <w:b/>
            <w:caps/>
            <w:noProof/>
          </w:rPr>
          <w:t>11. список ЛИТЕРАТУРЫ</w:t>
        </w:r>
        <w:r w:rsidR="00407DC7">
          <w:rPr>
            <w:noProof/>
            <w:webHidden/>
          </w:rPr>
          <w:tab/>
        </w:r>
        <w:r w:rsidR="00407DC7">
          <w:rPr>
            <w:noProof/>
            <w:webHidden/>
          </w:rPr>
          <w:fldChar w:fldCharType="begin"/>
        </w:r>
        <w:r w:rsidR="00407DC7">
          <w:rPr>
            <w:noProof/>
            <w:webHidden/>
          </w:rPr>
          <w:instrText xml:space="preserve"> PAGEREF _Toc148562368 \h </w:instrText>
        </w:r>
        <w:r w:rsidR="00407DC7">
          <w:rPr>
            <w:noProof/>
            <w:webHidden/>
          </w:rPr>
        </w:r>
        <w:r w:rsidR="00407DC7">
          <w:rPr>
            <w:noProof/>
            <w:webHidden/>
          </w:rPr>
          <w:fldChar w:fldCharType="separate"/>
        </w:r>
        <w:r w:rsidR="00D10D5F">
          <w:rPr>
            <w:noProof/>
            <w:webHidden/>
          </w:rPr>
          <w:t>33</w:t>
        </w:r>
        <w:r w:rsidR="00407DC7">
          <w:rPr>
            <w:noProof/>
            <w:webHidden/>
          </w:rPr>
          <w:fldChar w:fldCharType="end"/>
        </w:r>
      </w:hyperlink>
    </w:p>
    <w:p w14:paraId="26DBFC1B" w14:textId="146A1A17" w:rsidR="00407DC7" w:rsidRDefault="00400848">
      <w:pPr>
        <w:pStyle w:val="11"/>
        <w:tabs>
          <w:tab w:val="right" w:pos="9345"/>
        </w:tabs>
        <w:rPr>
          <w:rFonts w:asciiTheme="minorHAnsi" w:eastAsiaTheme="minorEastAsia" w:hAnsiTheme="minorHAnsi" w:cstheme="minorBidi"/>
          <w:noProof/>
          <w:kern w:val="2"/>
          <w:sz w:val="22"/>
          <w:szCs w:val="22"/>
          <w14:ligatures w14:val="standardContextual"/>
        </w:rPr>
      </w:pPr>
      <w:hyperlink w:anchor="_Toc148562369" w:history="1">
        <w:r w:rsidR="00407DC7" w:rsidRPr="00FB01A0">
          <w:rPr>
            <w:rStyle w:val="ae"/>
            <w:b/>
            <w:caps/>
            <w:noProof/>
          </w:rPr>
          <w:t>12. ДОПОЛНИТЕЛЬНая ЛИТЕРАТУРа, включая электронные ресурсы</w:t>
        </w:r>
        <w:r w:rsidR="00407DC7">
          <w:rPr>
            <w:noProof/>
            <w:webHidden/>
          </w:rPr>
          <w:tab/>
        </w:r>
        <w:r w:rsidR="00407DC7">
          <w:rPr>
            <w:noProof/>
            <w:webHidden/>
          </w:rPr>
          <w:fldChar w:fldCharType="begin"/>
        </w:r>
        <w:r w:rsidR="00407DC7">
          <w:rPr>
            <w:noProof/>
            <w:webHidden/>
          </w:rPr>
          <w:instrText xml:space="preserve"> PAGEREF _Toc148562369 \h </w:instrText>
        </w:r>
        <w:r w:rsidR="00407DC7">
          <w:rPr>
            <w:noProof/>
            <w:webHidden/>
          </w:rPr>
        </w:r>
        <w:r w:rsidR="00407DC7">
          <w:rPr>
            <w:noProof/>
            <w:webHidden/>
          </w:rPr>
          <w:fldChar w:fldCharType="separate"/>
        </w:r>
        <w:r w:rsidR="00D10D5F">
          <w:rPr>
            <w:noProof/>
            <w:webHidden/>
          </w:rPr>
          <w:t>33</w:t>
        </w:r>
        <w:r w:rsidR="00407DC7">
          <w:rPr>
            <w:noProof/>
            <w:webHidden/>
          </w:rPr>
          <w:fldChar w:fldCharType="end"/>
        </w:r>
      </w:hyperlink>
    </w:p>
    <w:p w14:paraId="60635121" w14:textId="23A200D8" w:rsidR="00407DC7" w:rsidRDefault="00400848">
      <w:pPr>
        <w:pStyle w:val="11"/>
        <w:tabs>
          <w:tab w:val="right" w:pos="9345"/>
        </w:tabs>
        <w:rPr>
          <w:rFonts w:asciiTheme="minorHAnsi" w:eastAsiaTheme="minorEastAsia" w:hAnsiTheme="minorHAnsi" w:cstheme="minorBidi"/>
          <w:noProof/>
          <w:kern w:val="2"/>
          <w:sz w:val="22"/>
          <w:szCs w:val="22"/>
          <w14:ligatures w14:val="standardContextual"/>
        </w:rPr>
      </w:pPr>
      <w:hyperlink w:anchor="_Toc148562370" w:history="1">
        <w:r w:rsidR="00407DC7" w:rsidRPr="00FB01A0">
          <w:rPr>
            <w:rStyle w:val="ae"/>
            <w:b/>
            <w:caps/>
            <w:noProof/>
          </w:rPr>
          <w:t>13. Лист переутверждения рабочей программы</w:t>
        </w:r>
        <w:r w:rsidR="00407DC7">
          <w:rPr>
            <w:noProof/>
            <w:webHidden/>
          </w:rPr>
          <w:tab/>
        </w:r>
        <w:r w:rsidR="00407DC7">
          <w:rPr>
            <w:noProof/>
            <w:webHidden/>
          </w:rPr>
          <w:fldChar w:fldCharType="begin"/>
        </w:r>
        <w:r w:rsidR="00407DC7">
          <w:rPr>
            <w:noProof/>
            <w:webHidden/>
          </w:rPr>
          <w:instrText xml:space="preserve"> PAGEREF _Toc148562370 \h </w:instrText>
        </w:r>
        <w:r w:rsidR="00407DC7">
          <w:rPr>
            <w:noProof/>
            <w:webHidden/>
          </w:rPr>
        </w:r>
        <w:r w:rsidR="00407DC7">
          <w:rPr>
            <w:noProof/>
            <w:webHidden/>
          </w:rPr>
          <w:fldChar w:fldCharType="separate"/>
        </w:r>
        <w:r w:rsidR="00D10D5F">
          <w:rPr>
            <w:noProof/>
            <w:webHidden/>
          </w:rPr>
          <w:t>34</w:t>
        </w:r>
        <w:r w:rsidR="00407DC7">
          <w:rPr>
            <w:noProof/>
            <w:webHidden/>
          </w:rPr>
          <w:fldChar w:fldCharType="end"/>
        </w:r>
      </w:hyperlink>
    </w:p>
    <w:p w14:paraId="5D2C371A" w14:textId="47F0A092" w:rsidR="00407DC7" w:rsidRDefault="00400848">
      <w:pPr>
        <w:pStyle w:val="11"/>
        <w:tabs>
          <w:tab w:val="right" w:pos="9345"/>
        </w:tabs>
        <w:rPr>
          <w:rFonts w:asciiTheme="minorHAnsi" w:eastAsiaTheme="minorEastAsia" w:hAnsiTheme="minorHAnsi" w:cstheme="minorBidi"/>
          <w:noProof/>
          <w:kern w:val="2"/>
          <w:sz w:val="22"/>
          <w:szCs w:val="22"/>
          <w14:ligatures w14:val="standardContextual"/>
        </w:rPr>
      </w:pPr>
      <w:hyperlink w:anchor="_Toc148562371" w:history="1">
        <w:r w:rsidR="00407DC7" w:rsidRPr="00FB01A0">
          <w:rPr>
            <w:rStyle w:val="ae"/>
            <w:b/>
            <w:noProof/>
          </w:rPr>
          <w:t>14. ЛИСТ РЕГИСТРАЦИИ ИЗМЕНЕНИЙ, ВНЕСЕННЫХ В РАБОЧУЮ ПРОГРАММУ</w:t>
        </w:r>
        <w:r w:rsidR="00407DC7">
          <w:rPr>
            <w:noProof/>
            <w:webHidden/>
          </w:rPr>
          <w:tab/>
        </w:r>
        <w:r w:rsidR="00407DC7">
          <w:rPr>
            <w:noProof/>
            <w:webHidden/>
          </w:rPr>
          <w:fldChar w:fldCharType="begin"/>
        </w:r>
        <w:r w:rsidR="00407DC7">
          <w:rPr>
            <w:noProof/>
            <w:webHidden/>
          </w:rPr>
          <w:instrText xml:space="preserve"> PAGEREF _Toc148562371 \h </w:instrText>
        </w:r>
        <w:r w:rsidR="00407DC7">
          <w:rPr>
            <w:noProof/>
            <w:webHidden/>
          </w:rPr>
        </w:r>
        <w:r w:rsidR="00407DC7">
          <w:rPr>
            <w:noProof/>
            <w:webHidden/>
          </w:rPr>
          <w:fldChar w:fldCharType="separate"/>
        </w:r>
        <w:r w:rsidR="00D10D5F">
          <w:rPr>
            <w:noProof/>
            <w:webHidden/>
          </w:rPr>
          <w:t>35</w:t>
        </w:r>
        <w:r w:rsidR="00407DC7">
          <w:rPr>
            <w:noProof/>
            <w:webHidden/>
          </w:rPr>
          <w:fldChar w:fldCharType="end"/>
        </w:r>
      </w:hyperlink>
    </w:p>
    <w:p w14:paraId="452DC008" w14:textId="044AD1AA" w:rsidR="007148F7" w:rsidRDefault="007148F7" w:rsidP="007148F7">
      <w:pPr>
        <w:jc w:val="both"/>
        <w:rPr>
          <w:sz w:val="28"/>
        </w:rPr>
      </w:pPr>
      <w:r>
        <w:rPr>
          <w:b/>
          <w:color w:val="0000FF"/>
          <w:sz w:val="28"/>
          <w:szCs w:val="28"/>
        </w:rPr>
        <w:fldChar w:fldCharType="end"/>
      </w:r>
    </w:p>
    <w:p w14:paraId="072CD7D7" w14:textId="77777777" w:rsidR="004A3FDB" w:rsidRDefault="004A3FDB" w:rsidP="0012159F">
      <w:pPr>
        <w:widowControl w:val="0"/>
        <w:autoSpaceDE w:val="0"/>
        <w:jc w:val="center"/>
        <w:rPr>
          <w:b/>
          <w:sz w:val="36"/>
          <w:szCs w:val="36"/>
          <w:u w:val="single"/>
        </w:rPr>
      </w:pPr>
    </w:p>
    <w:p w14:paraId="5E60F9EB" w14:textId="77777777" w:rsidR="004A3FDB" w:rsidRDefault="004A3FDB" w:rsidP="0012159F">
      <w:pPr>
        <w:widowControl w:val="0"/>
        <w:autoSpaceDE w:val="0"/>
        <w:jc w:val="center"/>
        <w:rPr>
          <w:b/>
          <w:sz w:val="36"/>
          <w:szCs w:val="36"/>
          <w:u w:val="single"/>
        </w:rPr>
      </w:pPr>
    </w:p>
    <w:p w14:paraId="496089A8" w14:textId="77777777" w:rsidR="004A3FDB" w:rsidRDefault="004A3FDB" w:rsidP="0012159F">
      <w:pPr>
        <w:widowControl w:val="0"/>
        <w:autoSpaceDE w:val="0"/>
        <w:jc w:val="center"/>
        <w:rPr>
          <w:b/>
          <w:sz w:val="36"/>
          <w:szCs w:val="36"/>
          <w:u w:val="single"/>
        </w:rPr>
      </w:pPr>
    </w:p>
    <w:p w14:paraId="178DD158" w14:textId="77777777" w:rsidR="004A3FDB" w:rsidRDefault="004A3FDB" w:rsidP="0012159F">
      <w:pPr>
        <w:widowControl w:val="0"/>
        <w:autoSpaceDE w:val="0"/>
        <w:jc w:val="center"/>
        <w:rPr>
          <w:b/>
          <w:sz w:val="36"/>
          <w:szCs w:val="36"/>
          <w:u w:val="single"/>
        </w:rPr>
      </w:pPr>
    </w:p>
    <w:p w14:paraId="36A4D23E" w14:textId="77777777" w:rsidR="004A3FDB" w:rsidRDefault="004A3FDB" w:rsidP="0012159F">
      <w:pPr>
        <w:widowControl w:val="0"/>
        <w:autoSpaceDE w:val="0"/>
        <w:jc w:val="center"/>
        <w:rPr>
          <w:b/>
          <w:sz w:val="36"/>
          <w:szCs w:val="36"/>
          <w:u w:val="single"/>
        </w:rPr>
      </w:pPr>
    </w:p>
    <w:p w14:paraId="6C2273FB" w14:textId="77777777" w:rsidR="004A3FDB" w:rsidRDefault="004A3FDB" w:rsidP="0012159F">
      <w:pPr>
        <w:widowControl w:val="0"/>
        <w:autoSpaceDE w:val="0"/>
        <w:jc w:val="center"/>
        <w:rPr>
          <w:b/>
          <w:sz w:val="36"/>
          <w:szCs w:val="36"/>
          <w:u w:val="single"/>
        </w:rPr>
      </w:pPr>
    </w:p>
    <w:p w14:paraId="00C84DC3" w14:textId="77777777" w:rsidR="004A3FDB" w:rsidRDefault="004A3FDB" w:rsidP="0012159F">
      <w:pPr>
        <w:widowControl w:val="0"/>
        <w:autoSpaceDE w:val="0"/>
        <w:jc w:val="center"/>
        <w:rPr>
          <w:b/>
          <w:sz w:val="36"/>
          <w:szCs w:val="36"/>
          <w:u w:val="single"/>
        </w:rPr>
      </w:pPr>
    </w:p>
    <w:p w14:paraId="1F5BE2C5" w14:textId="77777777" w:rsidR="004A3FDB" w:rsidRDefault="004A3FDB" w:rsidP="0012159F">
      <w:pPr>
        <w:widowControl w:val="0"/>
        <w:autoSpaceDE w:val="0"/>
        <w:jc w:val="center"/>
        <w:rPr>
          <w:b/>
          <w:sz w:val="36"/>
          <w:szCs w:val="36"/>
          <w:u w:val="single"/>
        </w:rPr>
      </w:pPr>
    </w:p>
    <w:p w14:paraId="23176A7F" w14:textId="77777777" w:rsidR="004A3FDB" w:rsidRDefault="004A3FDB" w:rsidP="0012159F">
      <w:pPr>
        <w:widowControl w:val="0"/>
        <w:autoSpaceDE w:val="0"/>
        <w:jc w:val="center"/>
        <w:rPr>
          <w:b/>
          <w:sz w:val="36"/>
          <w:szCs w:val="36"/>
          <w:u w:val="single"/>
        </w:rPr>
      </w:pPr>
    </w:p>
    <w:p w14:paraId="545D61B1" w14:textId="77777777" w:rsidR="004A3FDB" w:rsidRDefault="004A3FDB" w:rsidP="0012159F">
      <w:pPr>
        <w:widowControl w:val="0"/>
        <w:autoSpaceDE w:val="0"/>
        <w:jc w:val="center"/>
        <w:rPr>
          <w:b/>
          <w:sz w:val="36"/>
          <w:szCs w:val="36"/>
          <w:u w:val="single"/>
        </w:rPr>
      </w:pPr>
    </w:p>
    <w:p w14:paraId="1D799370" w14:textId="77777777" w:rsidR="004A3FDB" w:rsidRDefault="004A3FDB" w:rsidP="0012159F">
      <w:pPr>
        <w:widowControl w:val="0"/>
        <w:autoSpaceDE w:val="0"/>
        <w:jc w:val="center"/>
        <w:rPr>
          <w:b/>
          <w:sz w:val="36"/>
          <w:szCs w:val="36"/>
          <w:u w:val="single"/>
        </w:rPr>
      </w:pPr>
    </w:p>
    <w:p w14:paraId="5C1A0075" w14:textId="77777777" w:rsidR="004A3FDB" w:rsidRDefault="004A3FDB" w:rsidP="0012159F">
      <w:pPr>
        <w:widowControl w:val="0"/>
        <w:autoSpaceDE w:val="0"/>
        <w:jc w:val="center"/>
        <w:rPr>
          <w:b/>
          <w:sz w:val="36"/>
          <w:szCs w:val="36"/>
          <w:u w:val="single"/>
        </w:rPr>
      </w:pPr>
    </w:p>
    <w:p w14:paraId="1953FAB4" w14:textId="77777777" w:rsidR="004A3FDB" w:rsidRDefault="004A3FDB" w:rsidP="007148F7">
      <w:pPr>
        <w:widowControl w:val="0"/>
        <w:autoSpaceDE w:val="0"/>
        <w:rPr>
          <w:b/>
          <w:sz w:val="36"/>
          <w:szCs w:val="36"/>
          <w:u w:val="single"/>
        </w:rPr>
      </w:pPr>
    </w:p>
    <w:p w14:paraId="45C59B57" w14:textId="77777777" w:rsidR="00067AC9" w:rsidRDefault="00067AC9" w:rsidP="0012159F">
      <w:pPr>
        <w:widowControl w:val="0"/>
        <w:autoSpaceDE w:val="0"/>
        <w:jc w:val="center"/>
        <w:rPr>
          <w:b/>
          <w:sz w:val="36"/>
          <w:szCs w:val="36"/>
          <w:u w:val="single"/>
        </w:rPr>
      </w:pPr>
      <w:r>
        <w:rPr>
          <w:b/>
          <w:sz w:val="36"/>
          <w:szCs w:val="36"/>
          <w:u w:val="single"/>
        </w:rPr>
        <w:t>Бальный  танец</w:t>
      </w:r>
    </w:p>
    <w:p w14:paraId="48E52B2D" w14:textId="77777777" w:rsidR="000F1D30" w:rsidRDefault="000F1D30" w:rsidP="0012159F">
      <w:pPr>
        <w:widowControl w:val="0"/>
        <w:autoSpaceDE w:val="0"/>
        <w:jc w:val="center"/>
        <w:rPr>
          <w:b/>
          <w:sz w:val="36"/>
          <w:szCs w:val="36"/>
          <w:u w:val="single"/>
        </w:rPr>
      </w:pPr>
    </w:p>
    <w:p w14:paraId="1AB63DA2" w14:textId="672DE553" w:rsidR="000F1D30" w:rsidRPr="004A3FDB" w:rsidRDefault="00B32A75" w:rsidP="00B32A75">
      <w:pPr>
        <w:pStyle w:val="22"/>
        <w:shd w:val="clear" w:color="auto" w:fill="auto"/>
        <w:spacing w:line="240" w:lineRule="auto"/>
        <w:ind w:left="360"/>
        <w:jc w:val="center"/>
        <w:outlineLvl w:val="0"/>
        <w:rPr>
          <w:b/>
          <w:caps/>
        </w:rPr>
      </w:pPr>
      <w:bookmarkStart w:id="1" w:name="_Toc148358902"/>
      <w:bookmarkStart w:id="2" w:name="_Toc148562357"/>
      <w:r w:rsidRPr="00B32A75">
        <w:rPr>
          <w:b/>
          <w:caps/>
        </w:rPr>
        <w:t>1.</w:t>
      </w:r>
      <w:r>
        <w:rPr>
          <w:b/>
          <w:caps/>
        </w:rPr>
        <w:t xml:space="preserve"> </w:t>
      </w:r>
      <w:r w:rsidR="000F1D30">
        <w:rPr>
          <w:b/>
          <w:caps/>
        </w:rPr>
        <w:t>пояснительная записка</w:t>
      </w:r>
      <w:bookmarkEnd w:id="1"/>
      <w:bookmarkEnd w:id="2"/>
    </w:p>
    <w:p w14:paraId="5C6732FC" w14:textId="77777777" w:rsidR="004A3FDB" w:rsidRDefault="004A3FDB" w:rsidP="00180627">
      <w:pPr>
        <w:jc w:val="both"/>
        <w:rPr>
          <w:sz w:val="28"/>
          <w:szCs w:val="28"/>
        </w:rPr>
      </w:pPr>
    </w:p>
    <w:p w14:paraId="7E1BE428" w14:textId="77777777" w:rsidR="00067AC9" w:rsidRDefault="00067AC9" w:rsidP="007148F7">
      <w:pPr>
        <w:jc w:val="both"/>
        <w:rPr>
          <w:sz w:val="28"/>
        </w:rPr>
      </w:pPr>
      <w:r>
        <w:rPr>
          <w:sz w:val="28"/>
          <w:szCs w:val="28"/>
        </w:rPr>
        <w:t xml:space="preserve">Рабочая программа раздела «Бальный танец» является частью основной образовательной программы в соответствии с ФГОС по специальности </w:t>
      </w:r>
      <w:r w:rsidR="00180627">
        <w:rPr>
          <w:sz w:val="28"/>
          <w:szCs w:val="28"/>
        </w:rPr>
        <w:t>51</w:t>
      </w:r>
      <w:r w:rsidR="00CE6A3A">
        <w:rPr>
          <w:sz w:val="28"/>
          <w:szCs w:val="28"/>
        </w:rPr>
        <w:t>.</w:t>
      </w:r>
      <w:r w:rsidR="00180627">
        <w:rPr>
          <w:sz w:val="28"/>
          <w:szCs w:val="28"/>
        </w:rPr>
        <w:t>02.01</w:t>
      </w:r>
      <w:r>
        <w:rPr>
          <w:sz w:val="28"/>
          <w:szCs w:val="28"/>
        </w:rPr>
        <w:t xml:space="preserve"> «Народное художественное творчество»</w:t>
      </w:r>
      <w:r w:rsidR="00180627">
        <w:rPr>
          <w:sz w:val="28"/>
          <w:szCs w:val="28"/>
        </w:rPr>
        <w:t>, вид:</w:t>
      </w:r>
      <w:r>
        <w:rPr>
          <w:sz w:val="28"/>
          <w:szCs w:val="28"/>
        </w:rPr>
        <w:t xml:space="preserve"> </w:t>
      </w:r>
      <w:r>
        <w:rPr>
          <w:b/>
          <w:sz w:val="28"/>
          <w:szCs w:val="28"/>
        </w:rPr>
        <w:t xml:space="preserve"> </w:t>
      </w:r>
      <w:r>
        <w:rPr>
          <w:sz w:val="28"/>
          <w:szCs w:val="28"/>
        </w:rPr>
        <w:t>«Хореографическое творчество»</w:t>
      </w:r>
      <w:r>
        <w:rPr>
          <w:b/>
          <w:color w:val="0000FF"/>
          <w:sz w:val="28"/>
          <w:szCs w:val="28"/>
        </w:rPr>
        <w:t xml:space="preserve"> </w:t>
      </w:r>
    </w:p>
    <w:p w14:paraId="0F0CC0FB" w14:textId="77777777" w:rsidR="00067AC9" w:rsidRDefault="00067AC9" w:rsidP="00783A41">
      <w:pPr>
        <w:pStyle w:val="21"/>
        <w:widowControl w:val="0"/>
        <w:jc w:val="both"/>
        <w:rPr>
          <w:sz w:val="28"/>
        </w:rPr>
      </w:pPr>
      <w:r>
        <w:rPr>
          <w:rFonts w:ascii="Times New Roman" w:hAnsi="Times New Roman" w:cs="Times New Roman"/>
          <w:sz w:val="28"/>
        </w:rPr>
        <w:t xml:space="preserve">в части освоения основного вида профессиональной деятельности Руководитель любительского творческого коллектива, преподаватель готовится к следующим видам деятельности: </w:t>
      </w:r>
    </w:p>
    <w:p w14:paraId="775406C4" w14:textId="77777777" w:rsidR="00067AC9" w:rsidRDefault="00067AC9" w:rsidP="00067AC9">
      <w:pPr>
        <w:widowControl w:val="0"/>
        <w:tabs>
          <w:tab w:val="left" w:pos="1080"/>
        </w:tabs>
        <w:ind w:left="360"/>
        <w:jc w:val="both"/>
        <w:rPr>
          <w:sz w:val="28"/>
        </w:rPr>
      </w:pPr>
      <w:r>
        <w:rPr>
          <w:sz w:val="28"/>
        </w:rPr>
        <w:t>1.Художественно-творческая деятельность (в любительских творческих коллективах, постановка массовых праздников и конкурсов).</w:t>
      </w:r>
    </w:p>
    <w:p w14:paraId="6D948623" w14:textId="77777777" w:rsidR="00067AC9" w:rsidRDefault="00067AC9" w:rsidP="00067AC9">
      <w:pPr>
        <w:widowControl w:val="0"/>
        <w:tabs>
          <w:tab w:val="left" w:pos="1080"/>
        </w:tabs>
        <w:ind w:left="360"/>
        <w:jc w:val="both"/>
        <w:rPr>
          <w:bCs/>
          <w:sz w:val="28"/>
        </w:rPr>
      </w:pPr>
      <w:r>
        <w:rPr>
          <w:sz w:val="28"/>
        </w:rPr>
        <w:t>2.Педагогическая деятельность (в образовательных учреждениях дополнительного образования, в том числе дополнительного образования детей, общеобразовательных школах).</w:t>
      </w:r>
    </w:p>
    <w:p w14:paraId="75EACD25" w14:textId="6C1A885D" w:rsidR="00067AC9" w:rsidRDefault="006779F9" w:rsidP="00783A41">
      <w:pPr>
        <w:suppressAutoHyphens/>
        <w:autoSpaceDN/>
        <w:ind w:left="360"/>
        <w:jc w:val="both"/>
        <w:rPr>
          <w:sz w:val="28"/>
          <w:szCs w:val="28"/>
        </w:rPr>
      </w:pPr>
      <w:r>
        <w:rPr>
          <w:bCs/>
          <w:sz w:val="28"/>
        </w:rPr>
        <w:t xml:space="preserve">     </w:t>
      </w:r>
      <w:r w:rsidR="00067AC9">
        <w:rPr>
          <w:bCs/>
          <w:sz w:val="28"/>
        </w:rPr>
        <w:t xml:space="preserve">Руководитель любительского творческого </w:t>
      </w:r>
      <w:r w:rsidR="00067AC9">
        <w:rPr>
          <w:b/>
          <w:bCs/>
          <w:sz w:val="28"/>
        </w:rPr>
        <w:t xml:space="preserve"> </w:t>
      </w:r>
      <w:r w:rsidR="00067AC9">
        <w:rPr>
          <w:bCs/>
          <w:sz w:val="28"/>
        </w:rPr>
        <w:t xml:space="preserve">коллектива, преподаватель </w:t>
      </w:r>
      <w:r w:rsidR="00067AC9">
        <w:rPr>
          <w:sz w:val="28"/>
        </w:rPr>
        <w:t xml:space="preserve">должен обладать общими </w:t>
      </w:r>
      <w:r w:rsidR="00067AC9">
        <w:rPr>
          <w:iCs/>
          <w:sz w:val="28"/>
        </w:rPr>
        <w:t>компетенциями</w:t>
      </w:r>
      <w:r w:rsidR="00067AC9">
        <w:rPr>
          <w:b/>
          <w:iCs/>
          <w:sz w:val="28"/>
        </w:rPr>
        <w:t xml:space="preserve">, </w:t>
      </w:r>
      <w:r w:rsidR="00067AC9">
        <w:rPr>
          <w:iCs/>
          <w:sz w:val="28"/>
        </w:rPr>
        <w:t>включающими в себя способность:</w:t>
      </w:r>
    </w:p>
    <w:p w14:paraId="4BCCFBF4" w14:textId="77777777" w:rsidR="00783A41" w:rsidRPr="00783A41" w:rsidRDefault="00783A41" w:rsidP="00783A41">
      <w:pPr>
        <w:pStyle w:val="ConsPlusNormal"/>
        <w:spacing w:before="240"/>
        <w:ind w:left="360"/>
        <w:jc w:val="both"/>
        <w:rPr>
          <w:sz w:val="28"/>
          <w:szCs w:val="28"/>
        </w:rPr>
      </w:pPr>
      <w:r w:rsidRPr="00783A41">
        <w:rPr>
          <w:b/>
          <w:bCs/>
          <w:sz w:val="28"/>
          <w:szCs w:val="28"/>
        </w:rPr>
        <w:t>ОК</w:t>
      </w:r>
      <w:r w:rsidRPr="00783A41">
        <w:rPr>
          <w:sz w:val="28"/>
          <w:szCs w:val="28"/>
        </w:rPr>
        <w:t xml:space="preserve"> 1. Понимать сущность и социальную значимость своей будущей профессии, проявлять к ней устойчивый интерес.</w:t>
      </w:r>
    </w:p>
    <w:p w14:paraId="11EA8EB1" w14:textId="77777777" w:rsidR="00783A41" w:rsidRPr="00783A41" w:rsidRDefault="00783A41" w:rsidP="00783A41">
      <w:pPr>
        <w:pStyle w:val="ConsPlusNormal"/>
        <w:spacing w:before="240"/>
        <w:ind w:left="360"/>
        <w:jc w:val="both"/>
        <w:rPr>
          <w:sz w:val="28"/>
          <w:szCs w:val="28"/>
        </w:rPr>
      </w:pPr>
      <w:r w:rsidRPr="00783A41">
        <w:rPr>
          <w:b/>
          <w:bCs/>
          <w:sz w:val="28"/>
          <w:szCs w:val="28"/>
        </w:rPr>
        <w:t>ОК</w:t>
      </w:r>
      <w:r w:rsidRPr="00783A41">
        <w:rPr>
          <w:sz w:val="28"/>
          <w:szCs w:val="28"/>
        </w:rPr>
        <w:t xml:space="preserve">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14:paraId="6E70E7FA" w14:textId="77777777" w:rsidR="00783A41" w:rsidRPr="00783A41" w:rsidRDefault="00783A41" w:rsidP="00783A41">
      <w:pPr>
        <w:pStyle w:val="ConsPlusNormal"/>
        <w:spacing w:before="240"/>
        <w:ind w:left="360"/>
        <w:jc w:val="both"/>
        <w:rPr>
          <w:sz w:val="28"/>
          <w:szCs w:val="28"/>
        </w:rPr>
      </w:pPr>
      <w:r w:rsidRPr="00783A41">
        <w:rPr>
          <w:b/>
          <w:bCs/>
          <w:sz w:val="28"/>
          <w:szCs w:val="28"/>
        </w:rPr>
        <w:t>ОК</w:t>
      </w:r>
      <w:r w:rsidRPr="00783A41">
        <w:rPr>
          <w:sz w:val="28"/>
          <w:szCs w:val="28"/>
        </w:rPr>
        <w:t xml:space="preserve"> 3. Решать проблемы, оценивать риски и принимать решения в нестандартных ситуациях.</w:t>
      </w:r>
    </w:p>
    <w:p w14:paraId="7C804D30" w14:textId="77777777" w:rsidR="00783A41" w:rsidRPr="00783A41" w:rsidRDefault="00783A41" w:rsidP="00783A41">
      <w:pPr>
        <w:pStyle w:val="ConsPlusNormal"/>
        <w:spacing w:before="240"/>
        <w:ind w:left="360"/>
        <w:jc w:val="both"/>
        <w:rPr>
          <w:sz w:val="28"/>
          <w:szCs w:val="28"/>
        </w:rPr>
      </w:pPr>
      <w:r w:rsidRPr="00783A41">
        <w:rPr>
          <w:b/>
          <w:bCs/>
          <w:sz w:val="28"/>
          <w:szCs w:val="28"/>
        </w:rPr>
        <w:t>ОК</w:t>
      </w:r>
      <w:r w:rsidRPr="00783A41">
        <w:rPr>
          <w:sz w:val="28"/>
          <w:szCs w:val="28"/>
        </w:rPr>
        <w:t xml:space="preserve">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611E35E1" w14:textId="77777777" w:rsidR="00783A41" w:rsidRPr="00783A41" w:rsidRDefault="00783A41" w:rsidP="00783A41">
      <w:pPr>
        <w:pStyle w:val="ConsPlusNormal"/>
        <w:spacing w:before="240"/>
        <w:ind w:left="360"/>
        <w:jc w:val="both"/>
        <w:rPr>
          <w:sz w:val="28"/>
          <w:szCs w:val="28"/>
        </w:rPr>
      </w:pPr>
      <w:r w:rsidRPr="00783A41">
        <w:rPr>
          <w:b/>
          <w:bCs/>
          <w:sz w:val="28"/>
          <w:szCs w:val="28"/>
        </w:rPr>
        <w:t>ОК</w:t>
      </w:r>
      <w:r w:rsidRPr="00783A41">
        <w:rPr>
          <w:sz w:val="28"/>
          <w:szCs w:val="28"/>
        </w:rPr>
        <w:t xml:space="preserve"> 5. Использовать информационно-коммуникационные технологии для совершенствования профессиональной деятельности.</w:t>
      </w:r>
    </w:p>
    <w:p w14:paraId="5F05D3ED" w14:textId="77777777" w:rsidR="00783A41" w:rsidRDefault="00783A41" w:rsidP="00783A41">
      <w:pPr>
        <w:pStyle w:val="ConsPlusNormal"/>
        <w:spacing w:before="240"/>
        <w:ind w:left="360"/>
        <w:jc w:val="both"/>
        <w:rPr>
          <w:sz w:val="28"/>
          <w:szCs w:val="28"/>
        </w:rPr>
      </w:pPr>
      <w:r w:rsidRPr="00783A41">
        <w:rPr>
          <w:b/>
          <w:bCs/>
          <w:sz w:val="28"/>
          <w:szCs w:val="28"/>
        </w:rPr>
        <w:t>ОК</w:t>
      </w:r>
      <w:r w:rsidRPr="00783A41">
        <w:rPr>
          <w:sz w:val="28"/>
          <w:szCs w:val="28"/>
        </w:rPr>
        <w:t xml:space="preserve"> 6. Работать в коллективе, обеспечивать его сплочение, эффективно общаться с коллегами, руководством.</w:t>
      </w:r>
    </w:p>
    <w:p w14:paraId="7DA0071B" w14:textId="77777777" w:rsidR="00783A41" w:rsidRDefault="00783A41" w:rsidP="00783A41">
      <w:pPr>
        <w:pStyle w:val="ConsPlusNormal"/>
        <w:spacing w:before="240"/>
        <w:ind w:left="360"/>
        <w:jc w:val="both"/>
        <w:rPr>
          <w:sz w:val="28"/>
          <w:szCs w:val="28"/>
        </w:rPr>
      </w:pPr>
      <w:r w:rsidRPr="00783A41">
        <w:rPr>
          <w:b/>
          <w:bCs/>
          <w:sz w:val="28"/>
          <w:szCs w:val="28"/>
        </w:rPr>
        <w:t>ОК</w:t>
      </w:r>
      <w:r w:rsidRPr="00783A41">
        <w:rPr>
          <w:sz w:val="28"/>
          <w:szCs w:val="28"/>
        </w:rPr>
        <w:t xml:space="preserve">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7FA0CA1C" w14:textId="792E2141" w:rsidR="00783A41" w:rsidRPr="00B85737" w:rsidRDefault="00783A41" w:rsidP="00B85737">
      <w:pPr>
        <w:pStyle w:val="ConsPlusNormal"/>
        <w:spacing w:before="240"/>
        <w:ind w:left="360"/>
        <w:jc w:val="both"/>
        <w:rPr>
          <w:sz w:val="28"/>
          <w:szCs w:val="28"/>
        </w:rPr>
      </w:pPr>
      <w:r w:rsidRPr="00783A41">
        <w:rPr>
          <w:b/>
          <w:bCs/>
          <w:sz w:val="28"/>
          <w:szCs w:val="28"/>
        </w:rPr>
        <w:t>ОК</w:t>
      </w:r>
      <w:r w:rsidRPr="00783A41">
        <w:rPr>
          <w:sz w:val="28"/>
          <w:szCs w:val="28"/>
        </w:rPr>
        <w:t xml:space="preserve"> 9. Ориентироваться в условиях частой смены технологий в </w:t>
      </w:r>
      <w:r w:rsidRPr="00783A41">
        <w:rPr>
          <w:sz w:val="28"/>
          <w:szCs w:val="28"/>
        </w:rPr>
        <w:lastRenderedPageBreak/>
        <w:t>профессиональной деятельности.</w:t>
      </w:r>
    </w:p>
    <w:p w14:paraId="5676962C" w14:textId="377AC813" w:rsidR="00067AC9" w:rsidRDefault="006779F9" w:rsidP="00783A41">
      <w:pPr>
        <w:pStyle w:val="21"/>
        <w:widowControl w:val="0"/>
        <w:ind w:left="360" w:firstLine="0"/>
        <w:jc w:val="both"/>
        <w:rPr>
          <w:rFonts w:ascii="Times New Roman" w:hAnsi="Times New Roman" w:cs="Times New Roman"/>
          <w:sz w:val="28"/>
        </w:rPr>
      </w:pPr>
      <w:r>
        <w:rPr>
          <w:rFonts w:ascii="Times New Roman" w:hAnsi="Times New Roman" w:cs="Times New Roman"/>
          <w:sz w:val="28"/>
        </w:rPr>
        <w:t xml:space="preserve">      </w:t>
      </w:r>
      <w:r w:rsidR="00067AC9">
        <w:rPr>
          <w:rFonts w:ascii="Times New Roman" w:hAnsi="Times New Roman" w:cs="Times New Roman"/>
          <w:sz w:val="28"/>
        </w:rPr>
        <w:t xml:space="preserve">Руководитель любительского творческого коллектива, преподаватель должен </w:t>
      </w:r>
      <w:r w:rsidR="00067AC9">
        <w:rPr>
          <w:rFonts w:ascii="Times New Roman" w:hAnsi="Times New Roman" w:cs="Times New Roman"/>
          <w:bCs/>
          <w:sz w:val="28"/>
        </w:rPr>
        <w:t xml:space="preserve">обладать </w:t>
      </w:r>
      <w:r w:rsidR="00067AC9">
        <w:rPr>
          <w:rFonts w:ascii="Times New Roman" w:hAnsi="Times New Roman" w:cs="Times New Roman"/>
          <w:b/>
          <w:sz w:val="28"/>
        </w:rPr>
        <w:t xml:space="preserve">профессиональными </w:t>
      </w:r>
      <w:r w:rsidR="00067AC9">
        <w:rPr>
          <w:rFonts w:ascii="Times New Roman" w:hAnsi="Times New Roman" w:cs="Times New Roman"/>
          <w:b/>
          <w:bCs/>
          <w:iCs/>
          <w:sz w:val="28"/>
        </w:rPr>
        <w:t>компетенциями (ПК)</w:t>
      </w:r>
      <w:r w:rsidR="00067AC9">
        <w:rPr>
          <w:rFonts w:ascii="Times New Roman" w:hAnsi="Times New Roman" w:cs="Times New Roman"/>
          <w:bCs/>
          <w:sz w:val="28"/>
        </w:rPr>
        <w:t xml:space="preserve">, </w:t>
      </w:r>
      <w:r w:rsidR="00067AC9">
        <w:rPr>
          <w:rFonts w:ascii="Times New Roman" w:hAnsi="Times New Roman" w:cs="Times New Roman"/>
          <w:sz w:val="28"/>
        </w:rPr>
        <w:t>соответствующими основным видам профессиональной деятельности:</w:t>
      </w:r>
    </w:p>
    <w:p w14:paraId="1E6BF585" w14:textId="77777777" w:rsidR="00783A41" w:rsidRDefault="00783A41" w:rsidP="00783A41">
      <w:pPr>
        <w:pStyle w:val="21"/>
        <w:widowControl w:val="0"/>
        <w:ind w:left="360" w:firstLine="0"/>
        <w:jc w:val="both"/>
        <w:rPr>
          <w:rFonts w:ascii="Times New Roman" w:hAnsi="Times New Roman" w:cs="Times New Roman"/>
          <w:b/>
          <w:sz w:val="28"/>
        </w:rPr>
      </w:pPr>
    </w:p>
    <w:p w14:paraId="2EB6B97F" w14:textId="77777777" w:rsidR="000E7F51" w:rsidRPr="006779F9" w:rsidRDefault="00067AC9" w:rsidP="00524B71">
      <w:pPr>
        <w:pStyle w:val="21"/>
        <w:widowControl w:val="0"/>
        <w:ind w:left="0" w:firstLine="0"/>
        <w:jc w:val="center"/>
        <w:rPr>
          <w:rFonts w:ascii="Times New Roman" w:hAnsi="Times New Roman" w:cs="Times New Roman"/>
          <w:b/>
          <w:sz w:val="28"/>
        </w:rPr>
      </w:pPr>
      <w:r w:rsidRPr="006779F9">
        <w:rPr>
          <w:rFonts w:ascii="Times New Roman" w:hAnsi="Times New Roman" w:cs="Times New Roman"/>
          <w:b/>
          <w:sz w:val="28"/>
        </w:rPr>
        <w:t>Художественно-творческая деятельность.</w:t>
      </w:r>
    </w:p>
    <w:p w14:paraId="5859C4AD" w14:textId="77777777" w:rsidR="000833E1" w:rsidRPr="006779F9" w:rsidRDefault="000833E1" w:rsidP="000833E1">
      <w:pPr>
        <w:pStyle w:val="ConsPlusNormal"/>
        <w:spacing w:before="240"/>
        <w:ind w:left="720"/>
        <w:jc w:val="both"/>
        <w:rPr>
          <w:sz w:val="28"/>
          <w:szCs w:val="28"/>
        </w:rPr>
      </w:pPr>
      <w:r w:rsidRPr="006779F9">
        <w:rPr>
          <w:b/>
          <w:bCs/>
          <w:sz w:val="28"/>
          <w:szCs w:val="28"/>
        </w:rPr>
        <w:t>ПК</w:t>
      </w:r>
      <w:r w:rsidRPr="006779F9">
        <w:rPr>
          <w:sz w:val="28"/>
          <w:szCs w:val="28"/>
        </w:rPr>
        <w:t xml:space="preserve"> 1.1. Проводить репетиционную работу в любительском творческом коллективе, обеспечивать исполнительскую деятельность коллектива и отдельных его участников.</w:t>
      </w:r>
    </w:p>
    <w:p w14:paraId="06DB0E8C" w14:textId="77777777" w:rsidR="000833E1" w:rsidRPr="006779F9" w:rsidRDefault="000833E1" w:rsidP="000833E1">
      <w:pPr>
        <w:pStyle w:val="ConsPlusNormal"/>
        <w:spacing w:before="240"/>
        <w:ind w:left="720"/>
        <w:jc w:val="both"/>
        <w:rPr>
          <w:sz w:val="28"/>
          <w:szCs w:val="28"/>
        </w:rPr>
      </w:pPr>
      <w:r w:rsidRPr="006779F9">
        <w:rPr>
          <w:b/>
          <w:bCs/>
          <w:sz w:val="28"/>
          <w:szCs w:val="28"/>
        </w:rPr>
        <w:t>ПК</w:t>
      </w:r>
      <w:r w:rsidRPr="006779F9">
        <w:rPr>
          <w:sz w:val="28"/>
          <w:szCs w:val="28"/>
        </w:rPr>
        <w:t xml:space="preserve"> 1.2. Раскрывать и реализовывать творческую индивидуальность участников любительского коллектива.</w:t>
      </w:r>
    </w:p>
    <w:p w14:paraId="1CC9C157" w14:textId="77777777" w:rsidR="000833E1" w:rsidRPr="006779F9" w:rsidRDefault="000833E1" w:rsidP="000833E1">
      <w:pPr>
        <w:pStyle w:val="ConsPlusNormal"/>
        <w:spacing w:before="240"/>
        <w:ind w:left="720"/>
        <w:jc w:val="both"/>
        <w:rPr>
          <w:sz w:val="28"/>
          <w:szCs w:val="28"/>
        </w:rPr>
      </w:pPr>
      <w:r w:rsidRPr="006779F9">
        <w:rPr>
          <w:b/>
          <w:bCs/>
          <w:sz w:val="28"/>
          <w:szCs w:val="28"/>
        </w:rPr>
        <w:t>ПК</w:t>
      </w:r>
      <w:r w:rsidRPr="006779F9">
        <w:rPr>
          <w:sz w:val="28"/>
          <w:szCs w:val="28"/>
        </w:rPr>
        <w:t xml:space="preserve"> 1.3. Разрабатывать, подготавливать и осуществлять репертуарные и сценарные планы, художественные программы и постановки.</w:t>
      </w:r>
    </w:p>
    <w:p w14:paraId="030AEE17" w14:textId="77777777" w:rsidR="000833E1" w:rsidRPr="006779F9" w:rsidRDefault="000833E1" w:rsidP="000833E1">
      <w:pPr>
        <w:pStyle w:val="ConsPlusNormal"/>
        <w:spacing w:before="240"/>
        <w:ind w:left="720"/>
        <w:jc w:val="both"/>
        <w:rPr>
          <w:sz w:val="28"/>
          <w:szCs w:val="28"/>
        </w:rPr>
      </w:pPr>
      <w:r w:rsidRPr="006779F9">
        <w:rPr>
          <w:b/>
          <w:bCs/>
          <w:sz w:val="28"/>
          <w:szCs w:val="28"/>
        </w:rPr>
        <w:t>ПК</w:t>
      </w:r>
      <w:r w:rsidRPr="006779F9">
        <w:rPr>
          <w:sz w:val="28"/>
          <w:szCs w:val="28"/>
        </w:rPr>
        <w:t xml:space="preserve"> 1.4. Анализировать и использовать произведения народного художественного творчества в работе с любительским творческим коллективом.</w:t>
      </w:r>
    </w:p>
    <w:p w14:paraId="555CA6C5" w14:textId="77777777" w:rsidR="000833E1" w:rsidRPr="006779F9" w:rsidRDefault="000833E1" w:rsidP="000833E1">
      <w:pPr>
        <w:pStyle w:val="ConsPlusNormal"/>
        <w:spacing w:before="240"/>
        <w:ind w:left="720"/>
        <w:jc w:val="both"/>
        <w:rPr>
          <w:sz w:val="28"/>
          <w:szCs w:val="28"/>
        </w:rPr>
      </w:pPr>
      <w:r w:rsidRPr="006779F9">
        <w:rPr>
          <w:b/>
          <w:bCs/>
          <w:sz w:val="28"/>
          <w:szCs w:val="28"/>
        </w:rPr>
        <w:t>ПК</w:t>
      </w:r>
      <w:r w:rsidRPr="006779F9">
        <w:rPr>
          <w:sz w:val="28"/>
          <w:szCs w:val="28"/>
        </w:rPr>
        <w:t xml:space="preserve"> 1.5. Систематически работать по поиску лучших образцов народного художественного творчества, накапливать репертуар, необходимый для исполнительской деятельности любительского творческого коллектива и отдельных его участников.</w:t>
      </w:r>
    </w:p>
    <w:p w14:paraId="5E76B92C" w14:textId="77777777" w:rsidR="000833E1" w:rsidRPr="006779F9" w:rsidRDefault="000833E1" w:rsidP="000833E1">
      <w:pPr>
        <w:pStyle w:val="ConsPlusNormal"/>
        <w:spacing w:before="240"/>
        <w:ind w:left="720"/>
        <w:jc w:val="both"/>
        <w:rPr>
          <w:sz w:val="28"/>
          <w:szCs w:val="28"/>
        </w:rPr>
      </w:pPr>
      <w:r w:rsidRPr="006779F9">
        <w:rPr>
          <w:b/>
          <w:bCs/>
          <w:sz w:val="28"/>
          <w:szCs w:val="28"/>
        </w:rPr>
        <w:t>ПК</w:t>
      </w:r>
      <w:r w:rsidRPr="006779F9">
        <w:rPr>
          <w:sz w:val="28"/>
          <w:szCs w:val="28"/>
        </w:rPr>
        <w:t xml:space="preserve"> 1.6. Методически обеспечивать функционирование любительских творческих коллективов, досуговых формирований (объединений).</w:t>
      </w:r>
    </w:p>
    <w:p w14:paraId="0BAAA328" w14:textId="77777777" w:rsidR="000833E1" w:rsidRPr="006779F9" w:rsidRDefault="000833E1" w:rsidP="000833E1">
      <w:pPr>
        <w:pStyle w:val="ConsPlusNormal"/>
        <w:spacing w:before="240"/>
        <w:ind w:left="720"/>
        <w:jc w:val="both"/>
        <w:rPr>
          <w:sz w:val="28"/>
          <w:szCs w:val="28"/>
        </w:rPr>
      </w:pPr>
      <w:r w:rsidRPr="006779F9">
        <w:rPr>
          <w:b/>
          <w:bCs/>
          <w:sz w:val="28"/>
          <w:szCs w:val="28"/>
        </w:rPr>
        <w:t>ПК</w:t>
      </w:r>
      <w:r w:rsidRPr="006779F9">
        <w:rPr>
          <w:sz w:val="28"/>
          <w:szCs w:val="28"/>
        </w:rPr>
        <w:t xml:space="preserve"> 1.7. Применять разнообразные технические средства для реализации художественно-творческих задач.</w:t>
      </w:r>
    </w:p>
    <w:p w14:paraId="4B369222" w14:textId="77777777" w:rsidR="00067AC9" w:rsidRPr="00524B71" w:rsidRDefault="00067AC9" w:rsidP="00524B71">
      <w:pPr>
        <w:pStyle w:val="ConsPlusNormal"/>
        <w:spacing w:before="240"/>
        <w:ind w:left="720"/>
        <w:jc w:val="both"/>
      </w:pPr>
      <w:r w:rsidRPr="00524B71">
        <w:rPr>
          <w:sz w:val="28"/>
          <w:szCs w:val="28"/>
        </w:rPr>
        <w:t>Рабочая программа раздела «Бальный танец» может быть использована</w:t>
      </w:r>
      <w:r w:rsidRPr="00524B71">
        <w:rPr>
          <w:b/>
          <w:sz w:val="28"/>
          <w:szCs w:val="28"/>
        </w:rPr>
        <w:t xml:space="preserve"> </w:t>
      </w:r>
      <w:r w:rsidRPr="00524B71">
        <w:rPr>
          <w:sz w:val="28"/>
          <w:szCs w:val="28"/>
        </w:rPr>
        <w:t>в следующих областях профессиональной деятельности выпускников:</w:t>
      </w:r>
    </w:p>
    <w:p w14:paraId="0790EF02" w14:textId="77777777" w:rsidR="00067AC9" w:rsidRDefault="00067AC9" w:rsidP="000E7F51">
      <w:pPr>
        <w:pStyle w:val="a4"/>
        <w:spacing w:after="0"/>
        <w:ind w:left="360"/>
        <w:jc w:val="both"/>
        <w:rPr>
          <w:sz w:val="28"/>
          <w:szCs w:val="28"/>
        </w:rPr>
      </w:pPr>
      <w:r>
        <w:rPr>
          <w:sz w:val="28"/>
          <w:szCs w:val="28"/>
        </w:rPr>
        <w:t>1.    руководство любительскими творческими коллективами (</w:t>
      </w:r>
      <w:r>
        <w:rPr>
          <w:sz w:val="28"/>
        </w:rPr>
        <w:t>постановк</w:t>
      </w:r>
      <w:r w:rsidR="00AE1355">
        <w:rPr>
          <w:sz w:val="28"/>
        </w:rPr>
        <w:t>а и организация различных конце</w:t>
      </w:r>
      <w:r w:rsidR="000E7F51">
        <w:rPr>
          <w:sz w:val="28"/>
        </w:rPr>
        <w:t>ртов и праздников</w:t>
      </w:r>
      <w:r>
        <w:rPr>
          <w:sz w:val="28"/>
        </w:rPr>
        <w:t>);</w:t>
      </w:r>
    </w:p>
    <w:p w14:paraId="5E2DCC3C" w14:textId="77777777" w:rsidR="00067AC9" w:rsidRDefault="00067AC9" w:rsidP="00067AC9">
      <w:pPr>
        <w:pStyle w:val="a4"/>
        <w:spacing w:after="0"/>
        <w:ind w:left="360"/>
        <w:jc w:val="both"/>
        <w:rPr>
          <w:sz w:val="28"/>
          <w:szCs w:val="28"/>
        </w:rPr>
      </w:pPr>
      <w:r>
        <w:rPr>
          <w:sz w:val="28"/>
          <w:szCs w:val="28"/>
        </w:rPr>
        <w:t>2. художественное образование</w:t>
      </w:r>
      <w:r>
        <w:rPr>
          <w:sz w:val="28"/>
        </w:rPr>
        <w:t xml:space="preserve"> </w:t>
      </w:r>
      <w:r>
        <w:rPr>
          <w:spacing w:val="-2"/>
          <w:sz w:val="28"/>
        </w:rPr>
        <w:t xml:space="preserve">в </w:t>
      </w:r>
      <w:r>
        <w:rPr>
          <w:sz w:val="28"/>
        </w:rPr>
        <w:t>образовательных учреждениях дополнительного образования, в том числе, дополнительного образования детей, общеобразовательных школах.</w:t>
      </w:r>
    </w:p>
    <w:p w14:paraId="1E00EF98" w14:textId="77777777" w:rsidR="00524B71" w:rsidRDefault="00524B71" w:rsidP="00524B71">
      <w:pPr>
        <w:widowControl w:val="0"/>
        <w:suppressAutoHyphens/>
        <w:autoSpaceDE w:val="0"/>
        <w:autoSpaceDN/>
        <w:ind w:left="720"/>
        <w:jc w:val="both"/>
        <w:rPr>
          <w:sz w:val="28"/>
          <w:szCs w:val="28"/>
        </w:rPr>
      </w:pPr>
    </w:p>
    <w:p w14:paraId="24F44CDF" w14:textId="77777777" w:rsidR="00067AC9" w:rsidRDefault="00067AC9" w:rsidP="00524B71">
      <w:pPr>
        <w:widowControl w:val="0"/>
        <w:suppressAutoHyphens/>
        <w:autoSpaceDE w:val="0"/>
        <w:autoSpaceDN/>
        <w:ind w:left="720"/>
        <w:jc w:val="both"/>
        <w:rPr>
          <w:b/>
          <w:sz w:val="28"/>
          <w:szCs w:val="28"/>
        </w:rPr>
      </w:pPr>
      <w:r>
        <w:rPr>
          <w:sz w:val="28"/>
          <w:szCs w:val="28"/>
        </w:rPr>
        <w:t>Раздел «</w:t>
      </w:r>
      <w:r w:rsidR="000E7F51">
        <w:rPr>
          <w:sz w:val="28"/>
          <w:szCs w:val="28"/>
        </w:rPr>
        <w:t>Бальный</w:t>
      </w:r>
      <w:r>
        <w:rPr>
          <w:sz w:val="28"/>
          <w:szCs w:val="28"/>
        </w:rPr>
        <w:t xml:space="preserve"> танец»  в структуре основной профессиональной образовательной программы принадлежит  к </w:t>
      </w:r>
      <w:r>
        <w:rPr>
          <w:b/>
          <w:bCs/>
          <w:sz w:val="28"/>
          <w:szCs w:val="28"/>
        </w:rPr>
        <w:t>П</w:t>
      </w:r>
      <w:r>
        <w:rPr>
          <w:sz w:val="28"/>
          <w:szCs w:val="28"/>
        </w:rPr>
        <w:t xml:space="preserve">рофессиональному </w:t>
      </w:r>
      <w:r>
        <w:rPr>
          <w:b/>
          <w:bCs/>
          <w:sz w:val="28"/>
          <w:szCs w:val="28"/>
        </w:rPr>
        <w:t>М</w:t>
      </w:r>
      <w:r>
        <w:rPr>
          <w:sz w:val="28"/>
          <w:szCs w:val="28"/>
        </w:rPr>
        <w:t>одулю (</w:t>
      </w:r>
      <w:r>
        <w:rPr>
          <w:b/>
          <w:spacing w:val="-16"/>
          <w:sz w:val="28"/>
          <w:szCs w:val="28"/>
        </w:rPr>
        <w:t>ПМ</w:t>
      </w:r>
      <w:r>
        <w:rPr>
          <w:bCs/>
          <w:spacing w:val="-16"/>
          <w:sz w:val="28"/>
          <w:szCs w:val="28"/>
        </w:rPr>
        <w:t>)</w:t>
      </w:r>
      <w:r>
        <w:rPr>
          <w:b/>
          <w:spacing w:val="-16"/>
        </w:rPr>
        <w:t xml:space="preserve"> </w:t>
      </w:r>
      <w:r>
        <w:rPr>
          <w:b/>
          <w:spacing w:val="-16"/>
          <w:sz w:val="28"/>
          <w:szCs w:val="28"/>
        </w:rPr>
        <w:t>01</w:t>
      </w:r>
      <w:r>
        <w:rPr>
          <w:b/>
          <w:sz w:val="28"/>
          <w:szCs w:val="28"/>
        </w:rPr>
        <w:t xml:space="preserve"> Художественно-творческая деятельность</w:t>
      </w:r>
    </w:p>
    <w:p w14:paraId="253F6EF1" w14:textId="77777777" w:rsidR="000833E1" w:rsidRDefault="000833E1" w:rsidP="00524B71">
      <w:pPr>
        <w:widowControl w:val="0"/>
        <w:suppressAutoHyphens/>
        <w:autoSpaceDE w:val="0"/>
        <w:autoSpaceDN/>
        <w:ind w:left="720"/>
        <w:jc w:val="both"/>
        <w:rPr>
          <w:b/>
          <w:sz w:val="28"/>
          <w:szCs w:val="28"/>
        </w:rPr>
      </w:pPr>
    </w:p>
    <w:p w14:paraId="622ECE0E" w14:textId="77777777" w:rsidR="000833E1" w:rsidRDefault="000833E1" w:rsidP="00524B71">
      <w:pPr>
        <w:widowControl w:val="0"/>
        <w:suppressAutoHyphens/>
        <w:autoSpaceDE w:val="0"/>
        <w:autoSpaceDN/>
        <w:ind w:left="720"/>
        <w:jc w:val="both"/>
        <w:rPr>
          <w:b/>
          <w:sz w:val="28"/>
          <w:szCs w:val="28"/>
        </w:rPr>
      </w:pPr>
    </w:p>
    <w:p w14:paraId="00D86152" w14:textId="77777777" w:rsidR="000833E1" w:rsidRDefault="000833E1" w:rsidP="00524B71">
      <w:pPr>
        <w:widowControl w:val="0"/>
        <w:suppressAutoHyphens/>
        <w:autoSpaceDE w:val="0"/>
        <w:autoSpaceDN/>
        <w:ind w:left="720"/>
        <w:jc w:val="both"/>
        <w:rPr>
          <w:b/>
          <w:sz w:val="28"/>
          <w:szCs w:val="28"/>
        </w:rPr>
      </w:pPr>
    </w:p>
    <w:p w14:paraId="2A459EF5" w14:textId="77777777" w:rsidR="00B85737" w:rsidRDefault="00B85737" w:rsidP="00524B71">
      <w:pPr>
        <w:widowControl w:val="0"/>
        <w:suppressAutoHyphens/>
        <w:autoSpaceDE w:val="0"/>
        <w:autoSpaceDN/>
        <w:ind w:left="720"/>
        <w:jc w:val="both"/>
        <w:rPr>
          <w:b/>
          <w:sz w:val="28"/>
          <w:szCs w:val="28"/>
        </w:rPr>
      </w:pPr>
    </w:p>
    <w:p w14:paraId="4B35D8C2" w14:textId="77777777" w:rsidR="000F1D30" w:rsidRDefault="000F1D30" w:rsidP="009D2532">
      <w:pPr>
        <w:widowControl w:val="0"/>
        <w:suppressAutoHyphens/>
        <w:autoSpaceDE w:val="0"/>
        <w:autoSpaceDN/>
        <w:jc w:val="both"/>
        <w:rPr>
          <w:b/>
          <w:sz w:val="28"/>
          <w:szCs w:val="28"/>
        </w:rPr>
      </w:pPr>
    </w:p>
    <w:p w14:paraId="6BC96AD5" w14:textId="24B6B58B" w:rsidR="000F1D30" w:rsidRDefault="00B32A75" w:rsidP="000F1D30">
      <w:pPr>
        <w:pStyle w:val="22"/>
        <w:shd w:val="clear" w:color="auto" w:fill="auto"/>
        <w:spacing w:line="240" w:lineRule="auto"/>
        <w:jc w:val="center"/>
        <w:outlineLvl w:val="0"/>
        <w:rPr>
          <w:b/>
        </w:rPr>
      </w:pPr>
      <w:bookmarkStart w:id="3" w:name="_Toc148358903"/>
      <w:bookmarkStart w:id="4" w:name="_Toc148562358"/>
      <w:r>
        <w:rPr>
          <w:b/>
          <w:caps/>
        </w:rPr>
        <w:t xml:space="preserve">2. </w:t>
      </w:r>
      <w:r w:rsidR="000F1D30">
        <w:rPr>
          <w:b/>
          <w:caps/>
        </w:rPr>
        <w:t>цель и задачи раздела (междисциплинарного курса, практики)</w:t>
      </w:r>
      <w:bookmarkEnd w:id="3"/>
      <w:bookmarkEnd w:id="4"/>
    </w:p>
    <w:p w14:paraId="29145DD9" w14:textId="77777777" w:rsidR="00067AC9" w:rsidRDefault="00067AC9" w:rsidP="00067AC9">
      <w:pPr>
        <w:widowControl w:val="0"/>
        <w:autoSpaceDE w:val="0"/>
        <w:jc w:val="both"/>
        <w:rPr>
          <w:sz w:val="28"/>
          <w:szCs w:val="28"/>
        </w:rPr>
      </w:pPr>
    </w:p>
    <w:p w14:paraId="0D611A0A" w14:textId="77777777" w:rsidR="009A7A2E" w:rsidRDefault="00067AC9" w:rsidP="009A7A2E">
      <w:pPr>
        <w:ind w:firstLine="709"/>
        <w:jc w:val="both"/>
        <w:rPr>
          <w:sz w:val="28"/>
          <w:szCs w:val="28"/>
        </w:rPr>
      </w:pPr>
      <w:r>
        <w:rPr>
          <w:b/>
          <w:sz w:val="28"/>
          <w:szCs w:val="28"/>
        </w:rPr>
        <w:t>Целью курса</w:t>
      </w:r>
      <w:r>
        <w:rPr>
          <w:sz w:val="28"/>
          <w:szCs w:val="28"/>
        </w:rPr>
        <w:t xml:space="preserve"> является: расширение профессионального кругозора студентов, развитие творческой фантазии и художественного мышления, формирование способности мыслить хореографическими образами и форме.</w:t>
      </w:r>
    </w:p>
    <w:p w14:paraId="61309AB1" w14:textId="77777777" w:rsidR="009A7A2E" w:rsidRPr="009A7A2E" w:rsidRDefault="009A7A2E" w:rsidP="009A7A2E">
      <w:pPr>
        <w:ind w:firstLine="709"/>
        <w:jc w:val="both"/>
        <w:rPr>
          <w:sz w:val="28"/>
          <w:szCs w:val="28"/>
        </w:rPr>
      </w:pPr>
      <w:r w:rsidRPr="009A7A2E">
        <w:t xml:space="preserve"> </w:t>
      </w:r>
      <w:r w:rsidRPr="009A7A2E">
        <w:rPr>
          <w:sz w:val="28"/>
          <w:szCs w:val="28"/>
        </w:rPr>
        <w:t>Предмет предназначен научить студентов понимать и передавать в движении характер танцевальной музыки разных народов, манеру и стиль исполнения, развить технику и координацию движений, чувство ритма и позы, танцевально-сценические навыки, присущие пластике бальных танцев, выработать силу и выносливость, чувство ансамбля, владеть пространством и культурой поведения (вежливость, внимательность, предупредительность).</w:t>
      </w:r>
    </w:p>
    <w:p w14:paraId="20AB66D2" w14:textId="77777777" w:rsidR="009A7A2E" w:rsidRPr="009A7A2E" w:rsidRDefault="009A7A2E" w:rsidP="009A7A2E">
      <w:pPr>
        <w:jc w:val="both"/>
        <w:rPr>
          <w:sz w:val="28"/>
          <w:szCs w:val="28"/>
        </w:rPr>
      </w:pPr>
      <w:r>
        <w:rPr>
          <w:b/>
          <w:sz w:val="28"/>
          <w:szCs w:val="28"/>
        </w:rPr>
        <w:t xml:space="preserve">        </w:t>
      </w:r>
      <w:r w:rsidR="00067AC9" w:rsidRPr="009A7A2E">
        <w:rPr>
          <w:b/>
          <w:sz w:val="28"/>
          <w:szCs w:val="28"/>
        </w:rPr>
        <w:t xml:space="preserve">Задачами курса </w:t>
      </w:r>
      <w:r w:rsidR="00067AC9" w:rsidRPr="009A7A2E">
        <w:rPr>
          <w:sz w:val="28"/>
          <w:szCs w:val="28"/>
        </w:rPr>
        <w:t>являются:</w:t>
      </w:r>
    </w:p>
    <w:p w14:paraId="6A945D0E" w14:textId="77777777" w:rsidR="009A7A2E" w:rsidRPr="009A7A2E" w:rsidRDefault="009A7A2E" w:rsidP="009A7A2E">
      <w:pPr>
        <w:jc w:val="both"/>
        <w:rPr>
          <w:sz w:val="28"/>
          <w:szCs w:val="28"/>
        </w:rPr>
      </w:pPr>
      <w:r>
        <w:rPr>
          <w:sz w:val="28"/>
          <w:szCs w:val="28"/>
        </w:rPr>
        <w:t xml:space="preserve"> – </w:t>
      </w:r>
      <w:r w:rsidRPr="009A7A2E">
        <w:rPr>
          <w:sz w:val="28"/>
          <w:szCs w:val="28"/>
        </w:rPr>
        <w:t>привитие будущим руководителям коллективов художественной самодеятельности чувство ответственности, понимания общественной значимости их будущей профессии и роли в эстетическом воспитании молодежи средствами хореографии.</w:t>
      </w:r>
    </w:p>
    <w:p w14:paraId="58C2C8F6" w14:textId="77777777" w:rsidR="009A7A2E" w:rsidRPr="009A7A2E" w:rsidRDefault="009A7A2E" w:rsidP="009A7A2E">
      <w:pPr>
        <w:widowControl w:val="0"/>
        <w:autoSpaceDE w:val="0"/>
        <w:ind w:firstLine="720"/>
        <w:jc w:val="both"/>
        <w:rPr>
          <w:b/>
          <w:sz w:val="28"/>
          <w:szCs w:val="28"/>
        </w:rPr>
      </w:pPr>
    </w:p>
    <w:p w14:paraId="43A46E44" w14:textId="77777777" w:rsidR="00067AC9" w:rsidRDefault="009A7A2E" w:rsidP="00E8598E">
      <w:pPr>
        <w:jc w:val="both"/>
        <w:rPr>
          <w:sz w:val="28"/>
          <w:szCs w:val="28"/>
        </w:rPr>
      </w:pPr>
      <w:r>
        <w:rPr>
          <w:sz w:val="28"/>
          <w:szCs w:val="28"/>
        </w:rPr>
        <w:t xml:space="preserve"> -    </w:t>
      </w:r>
      <w:r w:rsidR="00067AC9">
        <w:rPr>
          <w:sz w:val="28"/>
          <w:szCs w:val="28"/>
        </w:rPr>
        <w:t xml:space="preserve">овладение знаниями по теории композиции, драматургии и режиссуре </w:t>
      </w:r>
      <w:r>
        <w:rPr>
          <w:sz w:val="28"/>
          <w:szCs w:val="28"/>
        </w:rPr>
        <w:t xml:space="preserve"> бального </w:t>
      </w:r>
      <w:r w:rsidR="00067AC9">
        <w:rPr>
          <w:sz w:val="28"/>
          <w:szCs w:val="28"/>
        </w:rPr>
        <w:t>танца; освоение методикой создания хореографического произведения; овладение приемами разбора  хореографического произведения по записи; формирование пр</w:t>
      </w:r>
      <w:r w:rsidR="00E8598E">
        <w:rPr>
          <w:sz w:val="28"/>
          <w:szCs w:val="28"/>
        </w:rPr>
        <w:t>актических навыков в</w:t>
      </w:r>
      <w:r w:rsidR="00067AC9">
        <w:rPr>
          <w:sz w:val="28"/>
          <w:szCs w:val="28"/>
        </w:rPr>
        <w:t xml:space="preserve"> </w:t>
      </w:r>
      <w:r w:rsidR="00E8598E">
        <w:rPr>
          <w:sz w:val="28"/>
          <w:szCs w:val="28"/>
        </w:rPr>
        <w:t xml:space="preserve">репетиционной </w:t>
      </w:r>
      <w:r w:rsidR="00067AC9">
        <w:rPr>
          <w:sz w:val="28"/>
          <w:szCs w:val="28"/>
        </w:rPr>
        <w:t xml:space="preserve">и </w:t>
      </w:r>
      <w:r w:rsidR="00E8598E">
        <w:rPr>
          <w:sz w:val="28"/>
          <w:szCs w:val="28"/>
        </w:rPr>
        <w:t>концертной работе</w:t>
      </w:r>
      <w:r w:rsidR="00067AC9">
        <w:rPr>
          <w:sz w:val="28"/>
          <w:szCs w:val="28"/>
        </w:rPr>
        <w:t>.</w:t>
      </w:r>
    </w:p>
    <w:p w14:paraId="16270BEF" w14:textId="77777777" w:rsidR="00E8598E" w:rsidRDefault="00E8598E" w:rsidP="00E8598E">
      <w:pPr>
        <w:jc w:val="both"/>
      </w:pPr>
    </w:p>
    <w:p w14:paraId="73019282" w14:textId="71054235" w:rsidR="000F1D30" w:rsidRDefault="00B32A75" w:rsidP="000F1D30">
      <w:pPr>
        <w:pStyle w:val="22"/>
        <w:shd w:val="clear" w:color="auto" w:fill="auto"/>
        <w:spacing w:line="240" w:lineRule="auto"/>
        <w:jc w:val="center"/>
        <w:outlineLvl w:val="0"/>
        <w:rPr>
          <w:b/>
        </w:rPr>
      </w:pPr>
      <w:bookmarkStart w:id="5" w:name="_Toc148358904"/>
      <w:bookmarkStart w:id="6" w:name="_Toc148562359"/>
      <w:r>
        <w:rPr>
          <w:b/>
          <w:caps/>
        </w:rPr>
        <w:t xml:space="preserve">3. </w:t>
      </w:r>
      <w:r w:rsidR="000F1D30">
        <w:rPr>
          <w:b/>
          <w:caps/>
        </w:rPr>
        <w:t>ТРЕБОВАНИЯ К УРОВНЮ ОСВОЕНИЯ СОДЕРЖАНИЯ КУРСА</w:t>
      </w:r>
      <w:bookmarkEnd w:id="5"/>
      <w:bookmarkEnd w:id="6"/>
    </w:p>
    <w:p w14:paraId="1E5E7865" w14:textId="77777777" w:rsidR="00527B91" w:rsidRPr="00E8598E" w:rsidRDefault="00527B91" w:rsidP="000F1D30">
      <w:pPr>
        <w:widowControl w:val="0"/>
        <w:autoSpaceDE w:val="0"/>
        <w:autoSpaceDN/>
        <w:adjustRightInd w:val="0"/>
        <w:rPr>
          <w:sz w:val="36"/>
          <w:szCs w:val="36"/>
          <w:highlight w:val="yellow"/>
        </w:rPr>
      </w:pPr>
    </w:p>
    <w:p w14:paraId="293D7536" w14:textId="77777777" w:rsidR="00527B91" w:rsidRDefault="00527B91" w:rsidP="00527B91">
      <w:pPr>
        <w:ind w:left="284"/>
        <w:jc w:val="both"/>
        <w:rPr>
          <w:sz w:val="28"/>
          <w:szCs w:val="28"/>
        </w:rPr>
      </w:pPr>
      <w:r>
        <w:rPr>
          <w:sz w:val="28"/>
          <w:szCs w:val="28"/>
        </w:rPr>
        <w:t>В результате изучения раздела (междисц. курса, курса практики) студент</w:t>
      </w:r>
    </w:p>
    <w:p w14:paraId="35C66D23" w14:textId="77777777" w:rsidR="00527B91" w:rsidRPr="00527B91" w:rsidRDefault="00527B91" w:rsidP="00527B91">
      <w:pPr>
        <w:jc w:val="both"/>
        <w:rPr>
          <w:sz w:val="28"/>
          <w:szCs w:val="28"/>
        </w:rPr>
      </w:pPr>
      <w:r>
        <w:rPr>
          <w:sz w:val="28"/>
          <w:szCs w:val="28"/>
        </w:rPr>
        <w:t>должен:</w:t>
      </w:r>
    </w:p>
    <w:p w14:paraId="1855AD5C" w14:textId="77777777" w:rsidR="0042584A" w:rsidRPr="00993571" w:rsidRDefault="0042584A" w:rsidP="0042584A">
      <w:pPr>
        <w:ind w:left="360" w:hanging="360"/>
        <w:rPr>
          <w:b/>
          <w:sz w:val="28"/>
          <w:szCs w:val="28"/>
          <w:u w:val="single"/>
        </w:rPr>
      </w:pPr>
      <w:r w:rsidRPr="00993571">
        <w:rPr>
          <w:b/>
          <w:sz w:val="32"/>
          <w:szCs w:val="32"/>
          <w:u w:val="single"/>
        </w:rPr>
        <w:t>иметь практический опыт</w:t>
      </w:r>
      <w:r w:rsidRPr="00993571">
        <w:rPr>
          <w:b/>
          <w:sz w:val="28"/>
          <w:szCs w:val="28"/>
          <w:u w:val="single"/>
        </w:rPr>
        <w:t>:</w:t>
      </w:r>
    </w:p>
    <w:p w14:paraId="29E86D80" w14:textId="77777777" w:rsidR="0042584A" w:rsidRDefault="003D0E16" w:rsidP="00216C08">
      <w:pPr>
        <w:pStyle w:val="a6"/>
        <w:numPr>
          <w:ilvl w:val="0"/>
          <w:numId w:val="1"/>
        </w:numPr>
        <w:rPr>
          <w:rFonts w:ascii="Times New Roman" w:hAnsi="Times New Roman"/>
          <w:sz w:val="28"/>
          <w:szCs w:val="28"/>
        </w:rPr>
      </w:pPr>
      <w:r>
        <w:rPr>
          <w:rFonts w:ascii="Times New Roman" w:hAnsi="Times New Roman"/>
          <w:sz w:val="28"/>
          <w:szCs w:val="28"/>
        </w:rPr>
        <w:t>исполнения</w:t>
      </w:r>
      <w:r w:rsidR="0042584A">
        <w:rPr>
          <w:rFonts w:ascii="Times New Roman" w:hAnsi="Times New Roman"/>
          <w:sz w:val="28"/>
          <w:szCs w:val="28"/>
        </w:rPr>
        <w:t xml:space="preserve"> хореографич</w:t>
      </w:r>
      <w:r>
        <w:rPr>
          <w:rFonts w:ascii="Times New Roman" w:hAnsi="Times New Roman"/>
          <w:sz w:val="28"/>
          <w:szCs w:val="28"/>
        </w:rPr>
        <w:t>еских произведений разных направлений (стандарта и латины)</w:t>
      </w:r>
      <w:r w:rsidR="0042584A">
        <w:rPr>
          <w:rFonts w:ascii="Times New Roman" w:hAnsi="Times New Roman"/>
          <w:sz w:val="28"/>
          <w:szCs w:val="28"/>
        </w:rPr>
        <w:t xml:space="preserve">; </w:t>
      </w:r>
    </w:p>
    <w:p w14:paraId="54BDA17D" w14:textId="77777777" w:rsidR="0042584A" w:rsidRDefault="0042584A" w:rsidP="00216C08">
      <w:pPr>
        <w:numPr>
          <w:ilvl w:val="0"/>
          <w:numId w:val="1"/>
        </w:numPr>
        <w:ind w:left="0"/>
        <w:contextualSpacing/>
        <w:jc w:val="both"/>
        <w:rPr>
          <w:rFonts w:eastAsia="Lucida Grande CY"/>
          <w:sz w:val="28"/>
          <w:szCs w:val="28"/>
          <w:lang w:eastAsia="en-US"/>
        </w:rPr>
      </w:pPr>
      <w:r>
        <w:rPr>
          <w:rFonts w:eastAsia="Lucida Grande CY"/>
          <w:sz w:val="28"/>
          <w:szCs w:val="28"/>
          <w:lang w:eastAsia="en-US"/>
        </w:rPr>
        <w:t xml:space="preserve">репетиционной </w:t>
      </w:r>
      <w:r w:rsidR="003D0E16">
        <w:rPr>
          <w:rFonts w:eastAsia="Lucida Grande CY"/>
          <w:sz w:val="28"/>
          <w:szCs w:val="28"/>
          <w:lang w:eastAsia="en-US"/>
        </w:rPr>
        <w:t xml:space="preserve">и концертной </w:t>
      </w:r>
      <w:r>
        <w:rPr>
          <w:rFonts w:eastAsia="Lucida Grande CY"/>
          <w:sz w:val="28"/>
          <w:szCs w:val="28"/>
          <w:lang w:eastAsia="en-US"/>
        </w:rPr>
        <w:t xml:space="preserve">работы </w:t>
      </w:r>
      <w:r w:rsidR="003D0E16">
        <w:rPr>
          <w:rFonts w:eastAsia="Lucida Grande CY"/>
          <w:sz w:val="28"/>
          <w:szCs w:val="28"/>
          <w:lang w:eastAsia="en-US"/>
        </w:rPr>
        <w:t>в хореографическом коллективе</w:t>
      </w:r>
      <w:r>
        <w:rPr>
          <w:rFonts w:eastAsia="Lucida Grande CY"/>
          <w:sz w:val="28"/>
          <w:szCs w:val="28"/>
          <w:lang w:eastAsia="en-US"/>
        </w:rPr>
        <w:t>;</w:t>
      </w:r>
    </w:p>
    <w:p w14:paraId="09E91806" w14:textId="77777777" w:rsidR="0042584A" w:rsidRPr="00993571" w:rsidRDefault="0042584A" w:rsidP="0042584A">
      <w:pPr>
        <w:rPr>
          <w:b/>
          <w:sz w:val="32"/>
          <w:szCs w:val="32"/>
          <w:u w:val="single"/>
        </w:rPr>
      </w:pPr>
      <w:r w:rsidRPr="00993571">
        <w:rPr>
          <w:b/>
          <w:sz w:val="32"/>
          <w:szCs w:val="32"/>
          <w:u w:val="single"/>
        </w:rPr>
        <w:t>уметь:</w:t>
      </w:r>
    </w:p>
    <w:p w14:paraId="4E4B48F7" w14:textId="77777777" w:rsidR="0042584A" w:rsidRDefault="0042584A" w:rsidP="00216C08">
      <w:pPr>
        <w:pStyle w:val="a6"/>
        <w:numPr>
          <w:ilvl w:val="0"/>
          <w:numId w:val="2"/>
        </w:numPr>
        <w:jc w:val="both"/>
        <w:rPr>
          <w:rFonts w:ascii="Times New Roman" w:hAnsi="Times New Roman"/>
          <w:sz w:val="28"/>
          <w:szCs w:val="28"/>
        </w:rPr>
      </w:pPr>
      <w:r>
        <w:rPr>
          <w:rFonts w:ascii="Times New Roman" w:hAnsi="Times New Roman"/>
          <w:sz w:val="28"/>
          <w:szCs w:val="28"/>
        </w:rPr>
        <w:t xml:space="preserve">ориентироваться в жанрах, видах и стилях хореографического искусства; </w:t>
      </w:r>
    </w:p>
    <w:p w14:paraId="393AFAB5" w14:textId="77777777" w:rsidR="0042584A" w:rsidRDefault="0042584A" w:rsidP="00216C08">
      <w:pPr>
        <w:numPr>
          <w:ilvl w:val="0"/>
          <w:numId w:val="2"/>
        </w:numPr>
        <w:tabs>
          <w:tab w:val="left" w:pos="720"/>
        </w:tabs>
        <w:ind w:left="0"/>
        <w:contextualSpacing/>
        <w:jc w:val="both"/>
        <w:rPr>
          <w:rFonts w:eastAsia="Lucida Grande CY"/>
          <w:sz w:val="28"/>
          <w:szCs w:val="28"/>
          <w:lang w:eastAsia="en-US"/>
        </w:rPr>
      </w:pPr>
      <w:r>
        <w:rPr>
          <w:rFonts w:eastAsia="Lucida Grande CY"/>
          <w:sz w:val="28"/>
          <w:szCs w:val="28"/>
          <w:lang w:eastAsia="en-US"/>
        </w:rPr>
        <w:t xml:space="preserve">анализировать и разрабатывать драматургическую основу </w:t>
      </w:r>
      <w:r w:rsidR="00993571">
        <w:rPr>
          <w:rFonts w:eastAsia="Lucida Grande CY"/>
          <w:sz w:val="28"/>
          <w:szCs w:val="28"/>
          <w:lang w:eastAsia="en-US"/>
        </w:rPr>
        <w:t xml:space="preserve">   </w:t>
      </w:r>
      <w:r>
        <w:rPr>
          <w:rFonts w:eastAsia="Lucida Grande CY"/>
          <w:sz w:val="28"/>
          <w:szCs w:val="28"/>
          <w:lang w:eastAsia="en-US"/>
        </w:rPr>
        <w:t xml:space="preserve">хореографического произведения; </w:t>
      </w:r>
    </w:p>
    <w:p w14:paraId="26B0B677" w14:textId="77777777" w:rsidR="0042584A" w:rsidRDefault="0042584A" w:rsidP="00216C08">
      <w:pPr>
        <w:numPr>
          <w:ilvl w:val="0"/>
          <w:numId w:val="2"/>
        </w:numPr>
        <w:ind w:left="0"/>
        <w:contextualSpacing/>
        <w:jc w:val="both"/>
        <w:rPr>
          <w:rFonts w:eastAsia="Lucida Grande CY"/>
          <w:sz w:val="28"/>
          <w:szCs w:val="28"/>
          <w:lang w:eastAsia="en-US"/>
        </w:rPr>
      </w:pPr>
      <w:r>
        <w:rPr>
          <w:rFonts w:eastAsia="Lucida Grande CY"/>
          <w:sz w:val="28"/>
          <w:szCs w:val="28"/>
          <w:lang w:eastAsia="en-US"/>
        </w:rPr>
        <w:t xml:space="preserve">подбирать музыку к танцам и работать с музыкальным материалом; </w:t>
      </w:r>
    </w:p>
    <w:p w14:paraId="6454BC5C" w14:textId="77777777" w:rsidR="0042584A" w:rsidRDefault="0042584A" w:rsidP="00216C08">
      <w:pPr>
        <w:numPr>
          <w:ilvl w:val="0"/>
          <w:numId w:val="2"/>
        </w:numPr>
        <w:ind w:left="0"/>
        <w:contextualSpacing/>
        <w:jc w:val="both"/>
        <w:rPr>
          <w:rFonts w:eastAsia="Lucida Grande CY"/>
          <w:sz w:val="28"/>
          <w:szCs w:val="28"/>
          <w:lang w:eastAsia="en-US"/>
        </w:rPr>
      </w:pPr>
      <w:r>
        <w:rPr>
          <w:rFonts w:eastAsia="Lucida Grande CY"/>
          <w:sz w:val="28"/>
          <w:szCs w:val="28"/>
          <w:lang w:eastAsia="en-US"/>
        </w:rPr>
        <w:t xml:space="preserve">разрабатывать программу и композиционный план танца и осуществлять хореографическую постановку; </w:t>
      </w:r>
    </w:p>
    <w:p w14:paraId="21CAFA0E" w14:textId="77777777" w:rsidR="0042584A" w:rsidRDefault="0042584A" w:rsidP="00216C08">
      <w:pPr>
        <w:numPr>
          <w:ilvl w:val="0"/>
          <w:numId w:val="2"/>
        </w:numPr>
        <w:ind w:left="0"/>
        <w:contextualSpacing/>
        <w:jc w:val="both"/>
        <w:rPr>
          <w:rFonts w:eastAsia="Lucida Grande CY"/>
          <w:sz w:val="28"/>
          <w:szCs w:val="28"/>
          <w:lang w:eastAsia="en-US"/>
        </w:rPr>
      </w:pPr>
      <w:r>
        <w:rPr>
          <w:rFonts w:eastAsia="Lucida Grande CY"/>
          <w:sz w:val="28"/>
          <w:szCs w:val="28"/>
          <w:lang w:eastAsia="en-US"/>
        </w:rPr>
        <w:t xml:space="preserve">использовать выразительные средства хореографии; </w:t>
      </w:r>
    </w:p>
    <w:p w14:paraId="02E79C65" w14:textId="77777777" w:rsidR="0042584A" w:rsidRDefault="0042584A" w:rsidP="00216C08">
      <w:pPr>
        <w:numPr>
          <w:ilvl w:val="0"/>
          <w:numId w:val="2"/>
        </w:numPr>
        <w:ind w:left="0"/>
        <w:contextualSpacing/>
        <w:jc w:val="both"/>
        <w:rPr>
          <w:rFonts w:eastAsia="Lucida Grande CY"/>
          <w:sz w:val="28"/>
          <w:szCs w:val="28"/>
          <w:lang w:eastAsia="en-US"/>
        </w:rPr>
      </w:pPr>
      <w:r>
        <w:rPr>
          <w:rFonts w:eastAsia="Lucida Grande CY"/>
          <w:sz w:val="28"/>
          <w:szCs w:val="28"/>
          <w:lang w:eastAsia="en-US"/>
        </w:rPr>
        <w:t xml:space="preserve">вести репетиционную работу; </w:t>
      </w:r>
    </w:p>
    <w:p w14:paraId="0A676FBD" w14:textId="77777777" w:rsidR="0042584A" w:rsidRDefault="0042584A" w:rsidP="00216C08">
      <w:pPr>
        <w:numPr>
          <w:ilvl w:val="0"/>
          <w:numId w:val="2"/>
        </w:numPr>
        <w:ind w:left="0"/>
        <w:contextualSpacing/>
        <w:jc w:val="both"/>
        <w:rPr>
          <w:rFonts w:eastAsia="Lucida Grande CY"/>
          <w:sz w:val="28"/>
          <w:szCs w:val="28"/>
          <w:lang w:eastAsia="en-US"/>
        </w:rPr>
      </w:pPr>
      <w:r>
        <w:rPr>
          <w:rFonts w:eastAsia="Lucida Grande CY"/>
          <w:sz w:val="28"/>
          <w:szCs w:val="28"/>
          <w:lang w:eastAsia="en-US"/>
        </w:rPr>
        <w:lastRenderedPageBreak/>
        <w:t xml:space="preserve">осуществлять художественно-техническое оформление хореографического произведения; </w:t>
      </w:r>
    </w:p>
    <w:p w14:paraId="3D365D1C" w14:textId="77777777" w:rsidR="0042584A" w:rsidRDefault="0042584A" w:rsidP="00216C08">
      <w:pPr>
        <w:widowControl w:val="0"/>
        <w:numPr>
          <w:ilvl w:val="0"/>
          <w:numId w:val="2"/>
        </w:numPr>
        <w:shd w:val="clear" w:color="auto" w:fill="FFFFFF"/>
        <w:autoSpaceDE w:val="0"/>
        <w:adjustRightInd w:val="0"/>
        <w:rPr>
          <w:spacing w:val="-27"/>
          <w:sz w:val="28"/>
          <w:szCs w:val="28"/>
        </w:rPr>
      </w:pPr>
      <w:r>
        <w:rPr>
          <w:spacing w:val="-9"/>
          <w:sz w:val="28"/>
          <w:szCs w:val="28"/>
        </w:rPr>
        <w:t>разобраться в музыкальной драматургии.</w:t>
      </w:r>
    </w:p>
    <w:p w14:paraId="699ED586" w14:textId="77777777" w:rsidR="0042584A" w:rsidRDefault="0042584A" w:rsidP="00216C08">
      <w:pPr>
        <w:widowControl w:val="0"/>
        <w:numPr>
          <w:ilvl w:val="0"/>
          <w:numId w:val="2"/>
        </w:numPr>
        <w:shd w:val="clear" w:color="auto" w:fill="FFFFFF"/>
        <w:autoSpaceDE w:val="0"/>
        <w:adjustRightInd w:val="0"/>
        <w:rPr>
          <w:spacing w:val="-27"/>
          <w:sz w:val="28"/>
          <w:szCs w:val="28"/>
        </w:rPr>
      </w:pPr>
      <w:r>
        <w:rPr>
          <w:spacing w:val="-12"/>
          <w:sz w:val="28"/>
          <w:szCs w:val="28"/>
        </w:rPr>
        <w:t xml:space="preserve">донести </w:t>
      </w:r>
      <w:r w:rsidR="00993571">
        <w:rPr>
          <w:spacing w:val="-12"/>
          <w:sz w:val="28"/>
          <w:szCs w:val="28"/>
        </w:rPr>
        <w:t xml:space="preserve">(танцевальную) </w:t>
      </w:r>
      <w:r>
        <w:rPr>
          <w:spacing w:val="-12"/>
          <w:sz w:val="28"/>
          <w:szCs w:val="28"/>
        </w:rPr>
        <w:t>манеру исполнения</w:t>
      </w:r>
      <w:r w:rsidR="00993571">
        <w:rPr>
          <w:spacing w:val="-12"/>
          <w:sz w:val="28"/>
          <w:szCs w:val="28"/>
        </w:rPr>
        <w:t>.</w:t>
      </w:r>
      <w:r>
        <w:rPr>
          <w:spacing w:val="-12"/>
          <w:sz w:val="28"/>
          <w:szCs w:val="28"/>
        </w:rPr>
        <w:t xml:space="preserve"> </w:t>
      </w:r>
    </w:p>
    <w:p w14:paraId="0D7268D9" w14:textId="77777777" w:rsidR="0042584A" w:rsidRDefault="0042584A" w:rsidP="00216C08">
      <w:pPr>
        <w:widowControl w:val="0"/>
        <w:numPr>
          <w:ilvl w:val="0"/>
          <w:numId w:val="2"/>
        </w:numPr>
        <w:shd w:val="clear" w:color="auto" w:fill="FFFFFF"/>
        <w:autoSpaceDE w:val="0"/>
        <w:adjustRightInd w:val="0"/>
        <w:rPr>
          <w:spacing w:val="-33"/>
          <w:sz w:val="28"/>
          <w:szCs w:val="28"/>
        </w:rPr>
      </w:pPr>
      <w:r>
        <w:rPr>
          <w:spacing w:val="-12"/>
          <w:sz w:val="28"/>
          <w:szCs w:val="28"/>
        </w:rPr>
        <w:t>овладеть технически сложными движениями.</w:t>
      </w:r>
    </w:p>
    <w:p w14:paraId="792D0746" w14:textId="77777777" w:rsidR="0042584A" w:rsidRDefault="0042584A" w:rsidP="0042584A">
      <w:pPr>
        <w:pStyle w:val="a6"/>
        <w:ind w:left="360"/>
        <w:jc w:val="both"/>
        <w:rPr>
          <w:rFonts w:ascii="Times New Roman" w:hAnsi="Times New Roman"/>
          <w:sz w:val="28"/>
          <w:szCs w:val="28"/>
        </w:rPr>
      </w:pPr>
    </w:p>
    <w:p w14:paraId="4F7CFC58" w14:textId="77777777" w:rsidR="0042584A" w:rsidRPr="00993571" w:rsidRDefault="0042584A" w:rsidP="0042584A">
      <w:pPr>
        <w:rPr>
          <w:b/>
          <w:sz w:val="32"/>
          <w:szCs w:val="32"/>
          <w:u w:val="single"/>
        </w:rPr>
      </w:pPr>
      <w:r w:rsidRPr="00993571">
        <w:rPr>
          <w:b/>
          <w:sz w:val="32"/>
          <w:szCs w:val="32"/>
          <w:u w:val="single"/>
        </w:rPr>
        <w:t>знать:</w:t>
      </w:r>
    </w:p>
    <w:p w14:paraId="08E995D0" w14:textId="77777777" w:rsidR="0042584A" w:rsidRDefault="003D0E16" w:rsidP="00216C08">
      <w:pPr>
        <w:pStyle w:val="a6"/>
        <w:numPr>
          <w:ilvl w:val="0"/>
          <w:numId w:val="3"/>
        </w:numPr>
        <w:ind w:left="360" w:firstLine="0"/>
        <w:jc w:val="both"/>
        <w:rPr>
          <w:rFonts w:ascii="Times New Roman" w:hAnsi="Times New Roman"/>
          <w:sz w:val="28"/>
          <w:szCs w:val="28"/>
        </w:rPr>
      </w:pPr>
      <w:r>
        <w:rPr>
          <w:rFonts w:ascii="Times New Roman" w:hAnsi="Times New Roman"/>
          <w:sz w:val="28"/>
          <w:szCs w:val="28"/>
        </w:rPr>
        <w:t>опыт работы выдающихся хореограф</w:t>
      </w:r>
      <w:r w:rsidR="0042584A">
        <w:rPr>
          <w:rFonts w:ascii="Times New Roman" w:hAnsi="Times New Roman"/>
          <w:sz w:val="28"/>
          <w:szCs w:val="28"/>
        </w:rPr>
        <w:t>ов</w:t>
      </w:r>
      <w:r>
        <w:rPr>
          <w:rFonts w:ascii="Times New Roman" w:hAnsi="Times New Roman"/>
          <w:sz w:val="28"/>
          <w:szCs w:val="28"/>
        </w:rPr>
        <w:t xml:space="preserve"> и исполнителей</w:t>
      </w:r>
      <w:r w:rsidR="0042584A">
        <w:rPr>
          <w:rFonts w:ascii="Times New Roman" w:hAnsi="Times New Roman"/>
          <w:sz w:val="28"/>
          <w:szCs w:val="28"/>
        </w:rPr>
        <w:t>;</w:t>
      </w:r>
    </w:p>
    <w:p w14:paraId="0424F7E0" w14:textId="77777777" w:rsidR="0042584A" w:rsidRDefault="0042584A" w:rsidP="00216C08">
      <w:pPr>
        <w:numPr>
          <w:ilvl w:val="0"/>
          <w:numId w:val="3"/>
        </w:numPr>
        <w:ind w:left="360" w:firstLine="0"/>
        <w:contextualSpacing/>
        <w:jc w:val="both"/>
        <w:rPr>
          <w:rFonts w:eastAsia="Lucida Grande CY"/>
          <w:sz w:val="28"/>
          <w:szCs w:val="28"/>
          <w:lang w:eastAsia="en-US"/>
        </w:rPr>
      </w:pPr>
      <w:r>
        <w:rPr>
          <w:rFonts w:eastAsia="Lucida Grande CY"/>
          <w:sz w:val="28"/>
          <w:szCs w:val="28"/>
          <w:lang w:eastAsia="en-US"/>
        </w:rPr>
        <w:t>основы драматургии и режисс</w:t>
      </w:r>
      <w:r w:rsidR="003D0E16">
        <w:rPr>
          <w:rFonts w:eastAsia="Lucida Grande CY"/>
          <w:sz w:val="28"/>
          <w:szCs w:val="28"/>
          <w:lang w:eastAsia="en-US"/>
        </w:rPr>
        <w:t>уры в бальной хореографии</w:t>
      </w:r>
      <w:r>
        <w:rPr>
          <w:rFonts w:eastAsia="Lucida Grande CY"/>
          <w:sz w:val="28"/>
          <w:szCs w:val="28"/>
          <w:lang w:eastAsia="en-US"/>
        </w:rPr>
        <w:t>;</w:t>
      </w:r>
    </w:p>
    <w:p w14:paraId="1945FF67" w14:textId="77777777" w:rsidR="0042584A" w:rsidRDefault="0042584A" w:rsidP="00216C08">
      <w:pPr>
        <w:numPr>
          <w:ilvl w:val="0"/>
          <w:numId w:val="3"/>
        </w:numPr>
        <w:ind w:left="360" w:firstLine="0"/>
        <w:contextualSpacing/>
        <w:jc w:val="both"/>
        <w:rPr>
          <w:rFonts w:eastAsia="Lucida Grande CY"/>
          <w:sz w:val="28"/>
          <w:szCs w:val="28"/>
          <w:lang w:eastAsia="en-US"/>
        </w:rPr>
      </w:pPr>
      <w:r>
        <w:rPr>
          <w:rFonts w:eastAsia="Lucida Grande CY"/>
          <w:sz w:val="28"/>
          <w:szCs w:val="28"/>
          <w:lang w:eastAsia="en-US"/>
        </w:rPr>
        <w:t>законы динамики сценического пространства;</w:t>
      </w:r>
    </w:p>
    <w:p w14:paraId="2D63E0A5" w14:textId="77777777" w:rsidR="0042584A" w:rsidRDefault="0042584A" w:rsidP="00216C08">
      <w:pPr>
        <w:numPr>
          <w:ilvl w:val="0"/>
          <w:numId w:val="3"/>
        </w:numPr>
        <w:ind w:left="360" w:firstLine="0"/>
        <w:contextualSpacing/>
        <w:jc w:val="both"/>
        <w:rPr>
          <w:rFonts w:eastAsia="Lucida Grande CY"/>
          <w:sz w:val="28"/>
          <w:szCs w:val="28"/>
          <w:lang w:eastAsia="en-US"/>
        </w:rPr>
      </w:pPr>
      <w:r>
        <w:rPr>
          <w:rFonts w:eastAsia="Lucida Grande CY"/>
          <w:sz w:val="28"/>
          <w:szCs w:val="28"/>
          <w:lang w:eastAsia="en-US"/>
        </w:rPr>
        <w:t>приемы построения пространственной композиции;</w:t>
      </w:r>
    </w:p>
    <w:p w14:paraId="6BADE5B1" w14:textId="77777777" w:rsidR="0042584A" w:rsidRDefault="003D0E16" w:rsidP="00216C08">
      <w:pPr>
        <w:numPr>
          <w:ilvl w:val="0"/>
          <w:numId w:val="3"/>
        </w:numPr>
        <w:ind w:left="360" w:firstLine="0"/>
        <w:contextualSpacing/>
        <w:jc w:val="both"/>
        <w:rPr>
          <w:rFonts w:eastAsia="Lucida Grande CY"/>
          <w:sz w:val="28"/>
          <w:szCs w:val="28"/>
          <w:lang w:eastAsia="en-US"/>
        </w:rPr>
      </w:pPr>
      <w:r>
        <w:rPr>
          <w:rFonts w:eastAsia="Lucida Grande CY"/>
          <w:sz w:val="28"/>
          <w:szCs w:val="28"/>
          <w:lang w:eastAsia="en-US"/>
        </w:rPr>
        <w:t>способы использования</w:t>
      </w:r>
      <w:r w:rsidR="0042584A">
        <w:rPr>
          <w:rFonts w:eastAsia="Lucida Grande CY"/>
          <w:sz w:val="28"/>
          <w:szCs w:val="28"/>
          <w:lang w:eastAsia="en-US"/>
        </w:rPr>
        <w:t xml:space="preserve"> хореографической лексики;</w:t>
      </w:r>
    </w:p>
    <w:p w14:paraId="0951A9A5" w14:textId="77777777" w:rsidR="0042584A" w:rsidRDefault="0042584A" w:rsidP="00216C08">
      <w:pPr>
        <w:numPr>
          <w:ilvl w:val="0"/>
          <w:numId w:val="3"/>
        </w:numPr>
        <w:ind w:left="360" w:firstLine="0"/>
        <w:contextualSpacing/>
        <w:jc w:val="both"/>
        <w:rPr>
          <w:rFonts w:eastAsia="Lucida Grande CY"/>
          <w:sz w:val="28"/>
          <w:szCs w:val="28"/>
          <w:lang w:eastAsia="en-US"/>
        </w:rPr>
      </w:pPr>
      <w:r>
        <w:rPr>
          <w:rFonts w:eastAsia="Lucida Grande CY"/>
          <w:sz w:val="28"/>
          <w:szCs w:val="28"/>
          <w:lang w:eastAsia="en-US"/>
        </w:rPr>
        <w:t xml:space="preserve">способы изучения </w:t>
      </w:r>
      <w:r w:rsidR="00993571">
        <w:rPr>
          <w:rFonts w:eastAsia="Lucida Grande CY"/>
          <w:sz w:val="28"/>
          <w:szCs w:val="28"/>
          <w:lang w:eastAsia="en-US"/>
        </w:rPr>
        <w:t>танцевального материала</w:t>
      </w:r>
      <w:r>
        <w:rPr>
          <w:rFonts w:eastAsia="Lucida Grande CY"/>
          <w:sz w:val="28"/>
          <w:szCs w:val="28"/>
          <w:lang w:eastAsia="en-US"/>
        </w:rPr>
        <w:t xml:space="preserve"> и формы фиксации;</w:t>
      </w:r>
    </w:p>
    <w:p w14:paraId="1CE5D99D" w14:textId="77777777" w:rsidR="0042584A" w:rsidRDefault="0042584A" w:rsidP="00216C08">
      <w:pPr>
        <w:numPr>
          <w:ilvl w:val="0"/>
          <w:numId w:val="3"/>
        </w:numPr>
        <w:ind w:left="360" w:firstLine="0"/>
        <w:contextualSpacing/>
        <w:jc w:val="both"/>
        <w:rPr>
          <w:rFonts w:eastAsia="Lucida Grande CY"/>
          <w:sz w:val="28"/>
          <w:szCs w:val="28"/>
          <w:lang w:eastAsia="en-US"/>
        </w:rPr>
      </w:pPr>
      <w:r>
        <w:rPr>
          <w:rFonts w:eastAsia="Lucida Grande CY"/>
          <w:sz w:val="28"/>
          <w:szCs w:val="28"/>
          <w:lang w:eastAsia="en-US"/>
        </w:rPr>
        <w:t>способы создания хореографического образа;</w:t>
      </w:r>
    </w:p>
    <w:p w14:paraId="38DA1821" w14:textId="77777777" w:rsidR="0042584A" w:rsidRDefault="0042584A" w:rsidP="00216C08">
      <w:pPr>
        <w:pStyle w:val="a3"/>
        <w:numPr>
          <w:ilvl w:val="0"/>
          <w:numId w:val="3"/>
        </w:numPr>
        <w:spacing w:after="0" w:line="240" w:lineRule="auto"/>
        <w:ind w:left="360" w:firstLine="0"/>
        <w:jc w:val="both"/>
        <w:rPr>
          <w:sz w:val="28"/>
          <w:szCs w:val="28"/>
        </w:rPr>
      </w:pPr>
      <w:r>
        <w:rPr>
          <w:sz w:val="28"/>
          <w:szCs w:val="28"/>
        </w:rPr>
        <w:t>приемы организации хореографического действия;</w:t>
      </w:r>
    </w:p>
    <w:p w14:paraId="21DC7764" w14:textId="77777777" w:rsidR="0042584A" w:rsidRDefault="0042584A" w:rsidP="00216C08">
      <w:pPr>
        <w:pStyle w:val="a3"/>
        <w:numPr>
          <w:ilvl w:val="0"/>
          <w:numId w:val="3"/>
        </w:numPr>
        <w:spacing w:after="0" w:line="240" w:lineRule="auto"/>
        <w:ind w:left="360" w:firstLine="0"/>
        <w:jc w:val="both"/>
        <w:rPr>
          <w:sz w:val="28"/>
          <w:szCs w:val="28"/>
        </w:rPr>
      </w:pPr>
      <w:r>
        <w:rPr>
          <w:sz w:val="28"/>
          <w:szCs w:val="28"/>
        </w:rPr>
        <w:t>приемы  хореографического симфонизма;</w:t>
      </w:r>
    </w:p>
    <w:p w14:paraId="21DD0328" w14:textId="77777777" w:rsidR="0042584A" w:rsidRDefault="00993571" w:rsidP="00216C08">
      <w:pPr>
        <w:widowControl w:val="0"/>
        <w:numPr>
          <w:ilvl w:val="0"/>
          <w:numId w:val="3"/>
        </w:numPr>
        <w:shd w:val="clear" w:color="auto" w:fill="FFFFFF"/>
        <w:tabs>
          <w:tab w:val="left" w:pos="835"/>
        </w:tabs>
        <w:autoSpaceDE w:val="0"/>
        <w:adjustRightInd w:val="0"/>
        <w:ind w:left="360" w:firstLine="0"/>
        <w:rPr>
          <w:spacing w:val="-27"/>
          <w:sz w:val="28"/>
          <w:szCs w:val="28"/>
        </w:rPr>
      </w:pPr>
      <w:r>
        <w:rPr>
          <w:spacing w:val="-11"/>
          <w:sz w:val="28"/>
          <w:szCs w:val="28"/>
        </w:rPr>
        <w:t>специфику бальной хореографии</w:t>
      </w:r>
      <w:r w:rsidR="0042584A">
        <w:rPr>
          <w:spacing w:val="-11"/>
          <w:sz w:val="28"/>
          <w:szCs w:val="28"/>
        </w:rPr>
        <w:t>.</w:t>
      </w:r>
    </w:p>
    <w:p w14:paraId="36CEE87A" w14:textId="77777777" w:rsidR="0042584A" w:rsidRDefault="0042584A" w:rsidP="00216C08">
      <w:pPr>
        <w:numPr>
          <w:ilvl w:val="0"/>
          <w:numId w:val="3"/>
        </w:numPr>
        <w:shd w:val="clear" w:color="auto" w:fill="FFFFFF"/>
        <w:ind w:left="360" w:firstLine="0"/>
        <w:rPr>
          <w:sz w:val="28"/>
          <w:szCs w:val="28"/>
        </w:rPr>
      </w:pPr>
      <w:r>
        <w:rPr>
          <w:spacing w:val="-11"/>
          <w:sz w:val="28"/>
          <w:szCs w:val="28"/>
        </w:rPr>
        <w:t>осо</w:t>
      </w:r>
      <w:r w:rsidR="00993571">
        <w:rPr>
          <w:spacing w:val="-11"/>
          <w:sz w:val="28"/>
          <w:szCs w:val="28"/>
        </w:rPr>
        <w:t>бенности сценического</w:t>
      </w:r>
      <w:r>
        <w:rPr>
          <w:spacing w:val="-11"/>
          <w:sz w:val="28"/>
          <w:szCs w:val="28"/>
        </w:rPr>
        <w:t xml:space="preserve"> костюма</w:t>
      </w:r>
      <w:r w:rsidR="00993571">
        <w:rPr>
          <w:spacing w:val="-11"/>
          <w:sz w:val="28"/>
          <w:szCs w:val="28"/>
        </w:rPr>
        <w:t xml:space="preserve"> для бальных танцев</w:t>
      </w:r>
      <w:r>
        <w:rPr>
          <w:spacing w:val="-11"/>
          <w:sz w:val="28"/>
          <w:szCs w:val="28"/>
        </w:rPr>
        <w:t>.</w:t>
      </w:r>
    </w:p>
    <w:p w14:paraId="3AB96D15" w14:textId="77777777" w:rsidR="0042584A" w:rsidRDefault="00993571" w:rsidP="00216C08">
      <w:pPr>
        <w:widowControl w:val="0"/>
        <w:numPr>
          <w:ilvl w:val="0"/>
          <w:numId w:val="3"/>
        </w:numPr>
        <w:shd w:val="clear" w:color="auto" w:fill="FFFFFF"/>
        <w:tabs>
          <w:tab w:val="left" w:pos="835"/>
        </w:tabs>
        <w:autoSpaceDE w:val="0"/>
        <w:adjustRightInd w:val="0"/>
        <w:ind w:left="360" w:firstLine="0"/>
        <w:rPr>
          <w:spacing w:val="-46"/>
          <w:sz w:val="28"/>
          <w:szCs w:val="28"/>
        </w:rPr>
      </w:pPr>
      <w:r>
        <w:rPr>
          <w:spacing w:val="-10"/>
          <w:sz w:val="28"/>
          <w:szCs w:val="28"/>
        </w:rPr>
        <w:t>источники</w:t>
      </w:r>
      <w:r w:rsidR="0042584A">
        <w:rPr>
          <w:spacing w:val="-10"/>
          <w:sz w:val="28"/>
          <w:szCs w:val="28"/>
        </w:rPr>
        <w:t xml:space="preserve"> содержания </w:t>
      </w:r>
      <w:r>
        <w:rPr>
          <w:spacing w:val="-10"/>
          <w:sz w:val="28"/>
          <w:szCs w:val="28"/>
        </w:rPr>
        <w:t xml:space="preserve"> выразительных средств бальной</w:t>
      </w:r>
      <w:r w:rsidR="0042584A">
        <w:rPr>
          <w:spacing w:val="-10"/>
          <w:sz w:val="28"/>
          <w:szCs w:val="28"/>
        </w:rPr>
        <w:t xml:space="preserve"> </w:t>
      </w:r>
      <w:r w:rsidR="0042584A">
        <w:rPr>
          <w:sz w:val="28"/>
          <w:szCs w:val="28"/>
        </w:rPr>
        <w:t>хореографии.</w:t>
      </w:r>
    </w:p>
    <w:p w14:paraId="769A9385" w14:textId="77777777" w:rsidR="0042584A" w:rsidRDefault="00993571" w:rsidP="00216C08">
      <w:pPr>
        <w:widowControl w:val="0"/>
        <w:numPr>
          <w:ilvl w:val="0"/>
          <w:numId w:val="3"/>
        </w:numPr>
        <w:shd w:val="clear" w:color="auto" w:fill="FFFFFF"/>
        <w:tabs>
          <w:tab w:val="left" w:pos="835"/>
        </w:tabs>
        <w:autoSpaceDE w:val="0"/>
        <w:adjustRightInd w:val="0"/>
        <w:ind w:left="360" w:firstLine="0"/>
        <w:rPr>
          <w:spacing w:val="-30"/>
          <w:sz w:val="28"/>
          <w:szCs w:val="28"/>
        </w:rPr>
      </w:pPr>
      <w:r>
        <w:rPr>
          <w:sz w:val="28"/>
          <w:szCs w:val="28"/>
        </w:rPr>
        <w:t>национальных</w:t>
      </w:r>
      <w:r w:rsidR="0042584A">
        <w:rPr>
          <w:sz w:val="28"/>
          <w:szCs w:val="28"/>
        </w:rPr>
        <w:t xml:space="preserve"> особенностей в </w:t>
      </w:r>
      <w:r>
        <w:rPr>
          <w:sz w:val="28"/>
          <w:szCs w:val="28"/>
        </w:rPr>
        <w:t xml:space="preserve">бальной </w:t>
      </w:r>
      <w:r w:rsidR="0042584A">
        <w:rPr>
          <w:sz w:val="28"/>
          <w:szCs w:val="28"/>
        </w:rPr>
        <w:t>хореографии.</w:t>
      </w:r>
    </w:p>
    <w:p w14:paraId="231A4DCE" w14:textId="77777777" w:rsidR="0042584A" w:rsidRDefault="0042584A" w:rsidP="0042584A">
      <w:pPr>
        <w:rPr>
          <w:sz w:val="28"/>
          <w:szCs w:val="28"/>
        </w:rPr>
      </w:pPr>
    </w:p>
    <w:p w14:paraId="683EB51E" w14:textId="77777777" w:rsidR="00B85737" w:rsidRDefault="00B85737" w:rsidP="000F1D30">
      <w:pPr>
        <w:pStyle w:val="22"/>
        <w:shd w:val="clear" w:color="auto" w:fill="auto"/>
        <w:spacing w:line="240" w:lineRule="auto"/>
        <w:jc w:val="center"/>
        <w:outlineLvl w:val="0"/>
        <w:rPr>
          <w:b/>
          <w:caps/>
        </w:rPr>
      </w:pPr>
      <w:bookmarkStart w:id="7" w:name="_Toc148358905"/>
    </w:p>
    <w:p w14:paraId="43278E4F" w14:textId="2C59AFD1" w:rsidR="000F1D30" w:rsidRDefault="00B32A75" w:rsidP="000F1D30">
      <w:pPr>
        <w:pStyle w:val="22"/>
        <w:shd w:val="clear" w:color="auto" w:fill="auto"/>
        <w:spacing w:line="240" w:lineRule="auto"/>
        <w:jc w:val="center"/>
        <w:outlineLvl w:val="0"/>
        <w:rPr>
          <w:b/>
        </w:rPr>
      </w:pPr>
      <w:bookmarkStart w:id="8" w:name="_Toc148562360"/>
      <w:r>
        <w:rPr>
          <w:b/>
          <w:caps/>
        </w:rPr>
        <w:t xml:space="preserve">4. </w:t>
      </w:r>
      <w:r w:rsidR="000F1D30">
        <w:rPr>
          <w:b/>
          <w:caps/>
        </w:rPr>
        <w:t>ОБЪЕМ РАЗДЕЛА, ВИДЫ УЧЕБНОЙ РАБОТЫ И ОТЧЕТНОСТИ</w:t>
      </w:r>
      <w:bookmarkEnd w:id="7"/>
      <w:bookmarkEnd w:id="8"/>
    </w:p>
    <w:p w14:paraId="5F8B488F" w14:textId="77777777" w:rsidR="0042584A" w:rsidRDefault="0042584A" w:rsidP="0042584A">
      <w:pPr>
        <w:widowControl w:val="0"/>
        <w:autoSpaceDE w:val="0"/>
        <w:autoSpaceDN/>
        <w:adjustRightInd w:val="0"/>
        <w:jc w:val="both"/>
        <w:rPr>
          <w:sz w:val="28"/>
          <w:szCs w:val="28"/>
        </w:rPr>
      </w:pPr>
    </w:p>
    <w:p w14:paraId="7D6B8A4F" w14:textId="77777777" w:rsidR="008813C7" w:rsidRDefault="008813C7" w:rsidP="008813C7">
      <w:pPr>
        <w:widowControl w:val="0"/>
        <w:autoSpaceDE w:val="0"/>
        <w:jc w:val="both"/>
        <w:rPr>
          <w:sz w:val="28"/>
          <w:szCs w:val="28"/>
        </w:rPr>
      </w:pPr>
    </w:p>
    <w:p w14:paraId="21A5FC47" w14:textId="77777777" w:rsidR="008813C7" w:rsidRDefault="008813C7" w:rsidP="00AE1355">
      <w:pPr>
        <w:widowControl w:val="0"/>
        <w:autoSpaceDE w:val="0"/>
        <w:jc w:val="both"/>
        <w:rPr>
          <w:sz w:val="28"/>
          <w:szCs w:val="28"/>
        </w:rPr>
      </w:pPr>
      <w:r>
        <w:rPr>
          <w:sz w:val="28"/>
          <w:szCs w:val="28"/>
        </w:rPr>
        <w:t>Обязательная</w:t>
      </w:r>
      <w:r w:rsidR="00AE1355">
        <w:rPr>
          <w:sz w:val="28"/>
          <w:szCs w:val="28"/>
        </w:rPr>
        <w:t xml:space="preserve"> учебная нагрузка студента – 114</w:t>
      </w:r>
      <w:r>
        <w:rPr>
          <w:sz w:val="28"/>
          <w:szCs w:val="28"/>
        </w:rPr>
        <w:t xml:space="preserve"> часов, время изучения: </w:t>
      </w:r>
      <w:r w:rsidR="00AE1355" w:rsidRPr="00241DE3">
        <w:rPr>
          <w:b/>
          <w:lang w:val="en-US"/>
        </w:rPr>
        <w:t>IV</w:t>
      </w:r>
      <w:r>
        <w:rPr>
          <w:sz w:val="28"/>
          <w:szCs w:val="28"/>
        </w:rPr>
        <w:t xml:space="preserve"> – </w:t>
      </w:r>
      <w:r w:rsidR="00AE1355" w:rsidRPr="00241DE3">
        <w:rPr>
          <w:b/>
          <w:lang w:val="en-US"/>
        </w:rPr>
        <w:t>V</w:t>
      </w:r>
      <w:r>
        <w:rPr>
          <w:sz w:val="28"/>
          <w:szCs w:val="28"/>
        </w:rPr>
        <w:t xml:space="preserve"> семестры.</w:t>
      </w:r>
    </w:p>
    <w:p w14:paraId="77CBE1C4" w14:textId="57007B35" w:rsidR="008813C7" w:rsidRDefault="008813C7" w:rsidP="00571D1E">
      <w:pPr>
        <w:widowControl w:val="0"/>
        <w:autoSpaceDE w:val="0"/>
        <w:rPr>
          <w:sz w:val="28"/>
          <w:szCs w:val="28"/>
        </w:rPr>
      </w:pPr>
      <w:r>
        <w:rPr>
          <w:sz w:val="28"/>
          <w:szCs w:val="28"/>
        </w:rPr>
        <w:t xml:space="preserve">Форма итогового контроля – </w:t>
      </w:r>
      <w:r w:rsidR="00D10D5F">
        <w:rPr>
          <w:sz w:val="28"/>
          <w:szCs w:val="28"/>
        </w:rPr>
        <w:t>Контрольная работа</w:t>
      </w:r>
      <w:r>
        <w:rPr>
          <w:sz w:val="28"/>
          <w:szCs w:val="28"/>
        </w:rPr>
        <w:t>.</w:t>
      </w:r>
    </w:p>
    <w:p w14:paraId="63A12253" w14:textId="77777777" w:rsidR="009C131F" w:rsidRDefault="009C131F" w:rsidP="00571D1E">
      <w:pPr>
        <w:widowControl w:val="0"/>
        <w:autoSpaceDE w:val="0"/>
        <w:rPr>
          <w:sz w:val="28"/>
          <w:szCs w:val="28"/>
        </w:rPr>
      </w:pPr>
    </w:p>
    <w:p w14:paraId="37AEA963" w14:textId="77777777" w:rsidR="0042584A" w:rsidRPr="00571D1E" w:rsidRDefault="0042584A" w:rsidP="0042584A">
      <w:pPr>
        <w:jc w:val="center"/>
        <w:rPr>
          <w:b/>
          <w:sz w:val="36"/>
          <w:szCs w:val="36"/>
        </w:rPr>
      </w:pPr>
      <w:r w:rsidRPr="00571D1E">
        <w:rPr>
          <w:b/>
          <w:sz w:val="36"/>
          <w:szCs w:val="36"/>
        </w:rPr>
        <w:t xml:space="preserve">Тематический план </w:t>
      </w:r>
    </w:p>
    <w:p w14:paraId="42A50FA2" w14:textId="77777777" w:rsidR="00571D1E" w:rsidRDefault="0042584A" w:rsidP="00180627">
      <w:pPr>
        <w:rPr>
          <w:rFonts w:ascii="Tms Rmn" w:hAnsi="Tms Rmn" w:cs="Tms Rmn"/>
          <w:color w:val="000000"/>
          <w:sz w:val="28"/>
          <w:szCs w:val="28"/>
        </w:rPr>
      </w:pPr>
      <w:r>
        <w:rPr>
          <w:sz w:val="28"/>
          <w:szCs w:val="28"/>
        </w:rPr>
        <w:t xml:space="preserve">Специальность – </w:t>
      </w:r>
      <w:r w:rsidR="00180627">
        <w:rPr>
          <w:color w:val="000000"/>
          <w:sz w:val="28"/>
          <w:szCs w:val="28"/>
        </w:rPr>
        <w:t>51</w:t>
      </w:r>
      <w:r w:rsidR="00CE6A3A">
        <w:rPr>
          <w:color w:val="000000"/>
          <w:sz w:val="28"/>
          <w:szCs w:val="28"/>
        </w:rPr>
        <w:t>.</w:t>
      </w:r>
      <w:r w:rsidR="00180627">
        <w:rPr>
          <w:color w:val="000000"/>
          <w:sz w:val="28"/>
          <w:szCs w:val="28"/>
        </w:rPr>
        <w:t>02.01</w:t>
      </w:r>
      <w:r w:rsidR="00571D1E">
        <w:rPr>
          <w:color w:val="000000"/>
          <w:sz w:val="28"/>
          <w:szCs w:val="28"/>
        </w:rPr>
        <w:t xml:space="preserve"> Народное художественное творчество (по видам)</w:t>
      </w:r>
    </w:p>
    <w:p w14:paraId="51559D6E" w14:textId="77777777" w:rsidR="00571D1E" w:rsidRDefault="00571D1E" w:rsidP="00571D1E">
      <w:pPr>
        <w:rPr>
          <w:rFonts w:ascii="Tms Rmn" w:hAnsi="Tms Rmn" w:cs="Tms Rmn"/>
          <w:color w:val="000000"/>
        </w:rPr>
      </w:pPr>
      <w:r>
        <w:rPr>
          <w:rFonts w:ascii="Tms Rmn" w:hAnsi="Tms Rmn" w:cs="Tms Rmn"/>
          <w:color w:val="000000"/>
          <w:sz w:val="28"/>
          <w:szCs w:val="28"/>
        </w:rPr>
        <w:t>Вид</w:t>
      </w:r>
      <w:r w:rsidR="00180627">
        <w:rPr>
          <w:rFonts w:cs="Tms Rmn"/>
          <w:color w:val="000000"/>
          <w:sz w:val="28"/>
          <w:szCs w:val="28"/>
        </w:rPr>
        <w:t>:</w:t>
      </w:r>
      <w:r>
        <w:rPr>
          <w:rFonts w:ascii="Tms Rmn" w:hAnsi="Tms Rmn" w:cs="Tms Rmn"/>
          <w:color w:val="000000"/>
          <w:sz w:val="28"/>
          <w:szCs w:val="28"/>
        </w:rPr>
        <w:t xml:space="preserve"> Хореографическое творчество, углубленной подготовки.</w:t>
      </w:r>
    </w:p>
    <w:p w14:paraId="5C856E29" w14:textId="77777777" w:rsidR="00571D1E" w:rsidRDefault="00571D1E" w:rsidP="00571D1E">
      <w:pPr>
        <w:jc w:val="both"/>
      </w:pPr>
      <w:r>
        <w:rPr>
          <w:sz w:val="28"/>
          <w:szCs w:val="28"/>
        </w:rPr>
        <w:t>Форма обучения – очная</w:t>
      </w:r>
    </w:p>
    <w:p w14:paraId="05DFF5A3" w14:textId="77777777" w:rsidR="008813C7" w:rsidRDefault="008813C7" w:rsidP="00571D1E">
      <w:pPr>
        <w:jc w:val="both"/>
      </w:pPr>
    </w:p>
    <w:tbl>
      <w:tblPr>
        <w:tblW w:w="1046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37"/>
        <w:gridCol w:w="1134"/>
        <w:gridCol w:w="992"/>
        <w:gridCol w:w="1134"/>
        <w:gridCol w:w="992"/>
        <w:gridCol w:w="1673"/>
      </w:tblGrid>
      <w:tr w:rsidR="008813C7" w:rsidRPr="00216C08" w14:paraId="737C00BC" w14:textId="77777777" w:rsidTr="00524B71">
        <w:tc>
          <w:tcPr>
            <w:tcW w:w="4537" w:type="dxa"/>
            <w:vMerge w:val="restart"/>
          </w:tcPr>
          <w:p w14:paraId="7BDF206A" w14:textId="77777777" w:rsidR="008813C7" w:rsidRPr="00216C08" w:rsidRDefault="008813C7" w:rsidP="00216C08">
            <w:pPr>
              <w:jc w:val="center"/>
              <w:rPr>
                <w:b/>
              </w:rPr>
            </w:pPr>
          </w:p>
          <w:p w14:paraId="39EB772C" w14:textId="77777777" w:rsidR="008813C7" w:rsidRPr="00216C08" w:rsidRDefault="008813C7" w:rsidP="00216C08">
            <w:pPr>
              <w:jc w:val="center"/>
              <w:rPr>
                <w:b/>
              </w:rPr>
            </w:pPr>
            <w:r w:rsidRPr="00216C08">
              <w:rPr>
                <w:b/>
              </w:rPr>
              <w:t>Наименование разделов и тем</w:t>
            </w:r>
          </w:p>
        </w:tc>
        <w:tc>
          <w:tcPr>
            <w:tcW w:w="1134" w:type="dxa"/>
            <w:vMerge w:val="restart"/>
          </w:tcPr>
          <w:p w14:paraId="1947A5C8" w14:textId="77777777" w:rsidR="008813C7" w:rsidRPr="00216C08" w:rsidRDefault="008813C7" w:rsidP="00216C08">
            <w:pPr>
              <w:jc w:val="center"/>
              <w:rPr>
                <w:b/>
              </w:rPr>
            </w:pPr>
            <w:r w:rsidRPr="00216C08">
              <w:rPr>
                <w:b/>
              </w:rPr>
              <w:t>Макс. учеб. нагр. студ., час</w:t>
            </w:r>
          </w:p>
        </w:tc>
        <w:tc>
          <w:tcPr>
            <w:tcW w:w="3118" w:type="dxa"/>
            <w:gridSpan w:val="3"/>
          </w:tcPr>
          <w:p w14:paraId="6CAFB87A" w14:textId="77777777" w:rsidR="008813C7" w:rsidRPr="00216C08" w:rsidRDefault="008813C7" w:rsidP="00216C08">
            <w:pPr>
              <w:jc w:val="center"/>
              <w:rPr>
                <w:b/>
              </w:rPr>
            </w:pPr>
            <w:r w:rsidRPr="00216C08">
              <w:rPr>
                <w:b/>
              </w:rPr>
              <w:t>Количество часов</w:t>
            </w:r>
          </w:p>
        </w:tc>
        <w:tc>
          <w:tcPr>
            <w:tcW w:w="1673" w:type="dxa"/>
            <w:vMerge w:val="restart"/>
          </w:tcPr>
          <w:p w14:paraId="2C4523D2" w14:textId="0069C91F" w:rsidR="008813C7" w:rsidRPr="00216C08" w:rsidRDefault="00D10D5F" w:rsidP="00216C08">
            <w:pPr>
              <w:jc w:val="center"/>
              <w:rPr>
                <w:b/>
              </w:rPr>
            </w:pPr>
            <w:r>
              <w:rPr>
                <w:b/>
              </w:rPr>
              <w:t>Самостоятельная работа студента</w:t>
            </w:r>
          </w:p>
        </w:tc>
      </w:tr>
      <w:tr w:rsidR="008813C7" w:rsidRPr="00216C08" w14:paraId="7BF9AA1B" w14:textId="77777777" w:rsidTr="00524B71">
        <w:tc>
          <w:tcPr>
            <w:tcW w:w="4537" w:type="dxa"/>
            <w:vMerge/>
          </w:tcPr>
          <w:p w14:paraId="77351724" w14:textId="77777777" w:rsidR="008813C7" w:rsidRPr="00216C08" w:rsidRDefault="008813C7" w:rsidP="00216C08">
            <w:pPr>
              <w:jc w:val="center"/>
              <w:rPr>
                <w:b/>
              </w:rPr>
            </w:pPr>
          </w:p>
        </w:tc>
        <w:tc>
          <w:tcPr>
            <w:tcW w:w="1134" w:type="dxa"/>
            <w:vMerge/>
          </w:tcPr>
          <w:p w14:paraId="4AC5C12E" w14:textId="77777777" w:rsidR="008813C7" w:rsidRPr="00216C08" w:rsidRDefault="008813C7" w:rsidP="00216C08">
            <w:pPr>
              <w:jc w:val="center"/>
              <w:rPr>
                <w:b/>
              </w:rPr>
            </w:pPr>
          </w:p>
        </w:tc>
        <w:tc>
          <w:tcPr>
            <w:tcW w:w="992" w:type="dxa"/>
          </w:tcPr>
          <w:p w14:paraId="1F90DA5A" w14:textId="7F861411" w:rsidR="008813C7" w:rsidRPr="00216C08" w:rsidRDefault="008813C7" w:rsidP="00216C08">
            <w:pPr>
              <w:jc w:val="center"/>
              <w:rPr>
                <w:b/>
              </w:rPr>
            </w:pPr>
          </w:p>
        </w:tc>
        <w:tc>
          <w:tcPr>
            <w:tcW w:w="2126" w:type="dxa"/>
            <w:gridSpan w:val="2"/>
          </w:tcPr>
          <w:p w14:paraId="131583F7" w14:textId="77777777" w:rsidR="008813C7" w:rsidRPr="00216C08" w:rsidRDefault="008813C7" w:rsidP="00216C08">
            <w:pPr>
              <w:jc w:val="center"/>
              <w:rPr>
                <w:b/>
              </w:rPr>
            </w:pPr>
            <w:r w:rsidRPr="00216C08">
              <w:rPr>
                <w:b/>
              </w:rPr>
              <w:t>В том числе</w:t>
            </w:r>
          </w:p>
        </w:tc>
        <w:tc>
          <w:tcPr>
            <w:tcW w:w="1673" w:type="dxa"/>
            <w:vMerge/>
          </w:tcPr>
          <w:p w14:paraId="3B746955" w14:textId="77777777" w:rsidR="008813C7" w:rsidRPr="00216C08" w:rsidRDefault="008813C7" w:rsidP="00216C08">
            <w:pPr>
              <w:jc w:val="center"/>
              <w:rPr>
                <w:b/>
              </w:rPr>
            </w:pPr>
          </w:p>
        </w:tc>
      </w:tr>
      <w:tr w:rsidR="008813C7" w:rsidRPr="00216C08" w14:paraId="51F581E2" w14:textId="77777777" w:rsidTr="00524B71">
        <w:tc>
          <w:tcPr>
            <w:tcW w:w="4537" w:type="dxa"/>
            <w:vMerge/>
          </w:tcPr>
          <w:p w14:paraId="33FFD1E9" w14:textId="77777777" w:rsidR="008813C7" w:rsidRPr="00216C08" w:rsidRDefault="008813C7" w:rsidP="00216C08">
            <w:pPr>
              <w:jc w:val="center"/>
              <w:rPr>
                <w:b/>
              </w:rPr>
            </w:pPr>
          </w:p>
        </w:tc>
        <w:tc>
          <w:tcPr>
            <w:tcW w:w="1134" w:type="dxa"/>
            <w:vMerge/>
          </w:tcPr>
          <w:p w14:paraId="7824941C" w14:textId="77777777" w:rsidR="008813C7" w:rsidRPr="00216C08" w:rsidRDefault="008813C7" w:rsidP="00216C08">
            <w:pPr>
              <w:jc w:val="center"/>
              <w:rPr>
                <w:b/>
              </w:rPr>
            </w:pPr>
          </w:p>
        </w:tc>
        <w:tc>
          <w:tcPr>
            <w:tcW w:w="992" w:type="dxa"/>
          </w:tcPr>
          <w:p w14:paraId="2E52E66A" w14:textId="55BCDADE" w:rsidR="008813C7" w:rsidRPr="00216C08" w:rsidRDefault="00D10D5F" w:rsidP="00216C08">
            <w:pPr>
              <w:jc w:val="center"/>
              <w:rPr>
                <w:b/>
              </w:rPr>
            </w:pPr>
            <w:r w:rsidRPr="00216C08">
              <w:rPr>
                <w:b/>
              </w:rPr>
              <w:t>Всего</w:t>
            </w:r>
          </w:p>
        </w:tc>
        <w:tc>
          <w:tcPr>
            <w:tcW w:w="1134" w:type="dxa"/>
          </w:tcPr>
          <w:p w14:paraId="3D5E4E3E" w14:textId="77777777" w:rsidR="008813C7" w:rsidRPr="00216C08" w:rsidRDefault="008813C7" w:rsidP="00216C08">
            <w:pPr>
              <w:jc w:val="center"/>
              <w:rPr>
                <w:b/>
              </w:rPr>
            </w:pPr>
            <w:r w:rsidRPr="00216C08">
              <w:rPr>
                <w:b/>
              </w:rPr>
              <w:t>Практ. зан.</w:t>
            </w:r>
          </w:p>
        </w:tc>
        <w:tc>
          <w:tcPr>
            <w:tcW w:w="992" w:type="dxa"/>
          </w:tcPr>
          <w:p w14:paraId="65EC8347" w14:textId="77777777" w:rsidR="008813C7" w:rsidRPr="00216C08" w:rsidRDefault="00571D1E" w:rsidP="00216C08">
            <w:pPr>
              <w:jc w:val="center"/>
              <w:rPr>
                <w:b/>
              </w:rPr>
            </w:pPr>
            <w:r w:rsidRPr="00216C08">
              <w:rPr>
                <w:b/>
              </w:rPr>
              <w:t>Индив.</w:t>
            </w:r>
            <w:r w:rsidR="008813C7" w:rsidRPr="00216C08">
              <w:rPr>
                <w:b/>
              </w:rPr>
              <w:t xml:space="preserve"> зан.</w:t>
            </w:r>
          </w:p>
        </w:tc>
        <w:tc>
          <w:tcPr>
            <w:tcW w:w="1673" w:type="dxa"/>
            <w:vMerge/>
          </w:tcPr>
          <w:p w14:paraId="3D752411" w14:textId="77777777" w:rsidR="008813C7" w:rsidRPr="00216C08" w:rsidRDefault="008813C7" w:rsidP="00216C08">
            <w:pPr>
              <w:jc w:val="center"/>
              <w:rPr>
                <w:b/>
              </w:rPr>
            </w:pPr>
          </w:p>
        </w:tc>
      </w:tr>
      <w:tr w:rsidR="008813C7" w:rsidRPr="00216C08" w14:paraId="432858A9" w14:textId="77777777" w:rsidTr="00524B71">
        <w:tc>
          <w:tcPr>
            <w:tcW w:w="4537" w:type="dxa"/>
          </w:tcPr>
          <w:p w14:paraId="52848F8C" w14:textId="77777777" w:rsidR="008813C7" w:rsidRPr="00216C08" w:rsidRDefault="008472CE" w:rsidP="00216C08">
            <w:pPr>
              <w:jc w:val="center"/>
              <w:rPr>
                <w:b/>
              </w:rPr>
            </w:pPr>
            <w:r w:rsidRPr="00216C08">
              <w:rPr>
                <w:b/>
                <w:lang w:val="en-US"/>
              </w:rPr>
              <w:t>I</w:t>
            </w:r>
            <w:r w:rsidR="008813C7" w:rsidRPr="00216C08">
              <w:rPr>
                <w:b/>
                <w:lang w:val="en-US"/>
              </w:rPr>
              <w:t>V</w:t>
            </w:r>
            <w:r w:rsidR="008813C7" w:rsidRPr="00216C08">
              <w:rPr>
                <w:b/>
              </w:rPr>
              <w:t xml:space="preserve"> семестр</w:t>
            </w:r>
          </w:p>
        </w:tc>
        <w:tc>
          <w:tcPr>
            <w:tcW w:w="1134" w:type="dxa"/>
          </w:tcPr>
          <w:p w14:paraId="4283BC89" w14:textId="77777777" w:rsidR="008813C7" w:rsidRPr="00216C08" w:rsidRDefault="008813C7" w:rsidP="00216C08">
            <w:pPr>
              <w:jc w:val="center"/>
              <w:rPr>
                <w:b/>
              </w:rPr>
            </w:pPr>
          </w:p>
        </w:tc>
        <w:tc>
          <w:tcPr>
            <w:tcW w:w="992" w:type="dxa"/>
          </w:tcPr>
          <w:p w14:paraId="52E4A2F8" w14:textId="77777777" w:rsidR="008813C7" w:rsidRPr="00216C08" w:rsidRDefault="008813C7" w:rsidP="00216C08">
            <w:pPr>
              <w:jc w:val="center"/>
              <w:rPr>
                <w:b/>
              </w:rPr>
            </w:pPr>
          </w:p>
        </w:tc>
        <w:tc>
          <w:tcPr>
            <w:tcW w:w="1134" w:type="dxa"/>
          </w:tcPr>
          <w:p w14:paraId="284CDDB6" w14:textId="77777777" w:rsidR="008813C7" w:rsidRPr="00216C08" w:rsidRDefault="008813C7" w:rsidP="00216C08">
            <w:pPr>
              <w:jc w:val="center"/>
              <w:rPr>
                <w:b/>
              </w:rPr>
            </w:pPr>
          </w:p>
        </w:tc>
        <w:tc>
          <w:tcPr>
            <w:tcW w:w="992" w:type="dxa"/>
          </w:tcPr>
          <w:p w14:paraId="27E24BE3" w14:textId="77777777" w:rsidR="008813C7" w:rsidRPr="00216C08" w:rsidRDefault="008813C7" w:rsidP="00216C08">
            <w:pPr>
              <w:jc w:val="center"/>
              <w:rPr>
                <w:b/>
              </w:rPr>
            </w:pPr>
          </w:p>
        </w:tc>
        <w:tc>
          <w:tcPr>
            <w:tcW w:w="1673" w:type="dxa"/>
          </w:tcPr>
          <w:p w14:paraId="2F8602DB" w14:textId="77777777" w:rsidR="008813C7" w:rsidRPr="00216C08" w:rsidRDefault="008813C7" w:rsidP="00216C08">
            <w:pPr>
              <w:jc w:val="center"/>
              <w:rPr>
                <w:b/>
              </w:rPr>
            </w:pPr>
          </w:p>
        </w:tc>
      </w:tr>
      <w:tr w:rsidR="008813C7" w:rsidRPr="00216C08" w14:paraId="0AC2FB38" w14:textId="77777777" w:rsidTr="00524B71">
        <w:tc>
          <w:tcPr>
            <w:tcW w:w="4537" w:type="dxa"/>
          </w:tcPr>
          <w:p w14:paraId="7DDE21B5" w14:textId="77777777" w:rsidR="008813C7" w:rsidRPr="00216C08" w:rsidRDefault="008813C7" w:rsidP="00C35700">
            <w:pPr>
              <w:rPr>
                <w:b/>
              </w:rPr>
            </w:pPr>
            <w:r w:rsidRPr="00216C08">
              <w:rPr>
                <w:b/>
              </w:rPr>
              <w:t>1. За</w:t>
            </w:r>
            <w:r w:rsidR="00CE4DEF" w:rsidRPr="00216C08">
              <w:rPr>
                <w:b/>
              </w:rPr>
              <w:t>падно</w:t>
            </w:r>
            <w:r w:rsidRPr="00216C08">
              <w:rPr>
                <w:b/>
              </w:rPr>
              <w:t>европейские бальные танцы (стандарт)</w:t>
            </w:r>
          </w:p>
        </w:tc>
        <w:tc>
          <w:tcPr>
            <w:tcW w:w="1134" w:type="dxa"/>
          </w:tcPr>
          <w:p w14:paraId="4DC0268C" w14:textId="77777777" w:rsidR="008813C7" w:rsidRPr="00216C08" w:rsidRDefault="008813C7" w:rsidP="00216C08">
            <w:pPr>
              <w:jc w:val="center"/>
              <w:rPr>
                <w:b/>
              </w:rPr>
            </w:pPr>
          </w:p>
        </w:tc>
        <w:tc>
          <w:tcPr>
            <w:tcW w:w="992" w:type="dxa"/>
          </w:tcPr>
          <w:p w14:paraId="5F93A432" w14:textId="77777777" w:rsidR="008813C7" w:rsidRPr="00216C08" w:rsidRDefault="008813C7" w:rsidP="00216C08">
            <w:pPr>
              <w:jc w:val="center"/>
              <w:rPr>
                <w:b/>
              </w:rPr>
            </w:pPr>
          </w:p>
        </w:tc>
        <w:tc>
          <w:tcPr>
            <w:tcW w:w="1134" w:type="dxa"/>
          </w:tcPr>
          <w:p w14:paraId="3E0EFC1D" w14:textId="77777777" w:rsidR="008813C7" w:rsidRPr="00216C08" w:rsidRDefault="008813C7" w:rsidP="00216C08">
            <w:pPr>
              <w:jc w:val="center"/>
              <w:rPr>
                <w:b/>
              </w:rPr>
            </w:pPr>
          </w:p>
        </w:tc>
        <w:tc>
          <w:tcPr>
            <w:tcW w:w="992" w:type="dxa"/>
          </w:tcPr>
          <w:p w14:paraId="5FEAB83A" w14:textId="77777777" w:rsidR="008813C7" w:rsidRPr="00216C08" w:rsidRDefault="008813C7" w:rsidP="00216C08">
            <w:pPr>
              <w:jc w:val="center"/>
              <w:rPr>
                <w:b/>
              </w:rPr>
            </w:pPr>
          </w:p>
        </w:tc>
        <w:tc>
          <w:tcPr>
            <w:tcW w:w="1673" w:type="dxa"/>
          </w:tcPr>
          <w:p w14:paraId="4AAA8527" w14:textId="77777777" w:rsidR="008813C7" w:rsidRPr="00216C08" w:rsidRDefault="008813C7" w:rsidP="00216C08">
            <w:pPr>
              <w:jc w:val="center"/>
              <w:rPr>
                <w:b/>
              </w:rPr>
            </w:pPr>
          </w:p>
        </w:tc>
      </w:tr>
      <w:tr w:rsidR="008813C7" w14:paraId="451FA1F0" w14:textId="77777777" w:rsidTr="00524B71">
        <w:tc>
          <w:tcPr>
            <w:tcW w:w="4537" w:type="dxa"/>
          </w:tcPr>
          <w:p w14:paraId="752C42D8" w14:textId="77777777" w:rsidR="008813C7" w:rsidRDefault="008813C7" w:rsidP="00216C08">
            <w:pPr>
              <w:jc w:val="both"/>
            </w:pPr>
            <w:r>
              <w:t>1.1. Медленный вальс</w:t>
            </w:r>
          </w:p>
        </w:tc>
        <w:tc>
          <w:tcPr>
            <w:tcW w:w="1134" w:type="dxa"/>
          </w:tcPr>
          <w:p w14:paraId="3E0D5ED1" w14:textId="77777777" w:rsidR="008813C7" w:rsidRDefault="001F48EF" w:rsidP="00216C08">
            <w:pPr>
              <w:jc w:val="center"/>
            </w:pPr>
            <w:r>
              <w:t>12</w:t>
            </w:r>
          </w:p>
        </w:tc>
        <w:tc>
          <w:tcPr>
            <w:tcW w:w="992" w:type="dxa"/>
          </w:tcPr>
          <w:p w14:paraId="21FB45A1" w14:textId="77777777" w:rsidR="008813C7" w:rsidRDefault="001F48EF" w:rsidP="00216C08">
            <w:pPr>
              <w:jc w:val="center"/>
            </w:pPr>
            <w:r>
              <w:t>8</w:t>
            </w:r>
          </w:p>
        </w:tc>
        <w:tc>
          <w:tcPr>
            <w:tcW w:w="1134" w:type="dxa"/>
          </w:tcPr>
          <w:p w14:paraId="3FAAF2D3" w14:textId="77777777" w:rsidR="008813C7" w:rsidRDefault="008472CE" w:rsidP="00216C08">
            <w:pPr>
              <w:jc w:val="center"/>
            </w:pPr>
            <w:r>
              <w:t>8</w:t>
            </w:r>
          </w:p>
        </w:tc>
        <w:tc>
          <w:tcPr>
            <w:tcW w:w="992" w:type="dxa"/>
          </w:tcPr>
          <w:p w14:paraId="1C32717B" w14:textId="77777777" w:rsidR="008813C7" w:rsidRDefault="008813C7" w:rsidP="00216C08">
            <w:pPr>
              <w:jc w:val="center"/>
            </w:pPr>
          </w:p>
        </w:tc>
        <w:tc>
          <w:tcPr>
            <w:tcW w:w="1673" w:type="dxa"/>
          </w:tcPr>
          <w:p w14:paraId="56383394" w14:textId="77777777" w:rsidR="008813C7" w:rsidRDefault="00AE1355" w:rsidP="00216C08">
            <w:pPr>
              <w:jc w:val="center"/>
            </w:pPr>
            <w:r>
              <w:t>4</w:t>
            </w:r>
          </w:p>
        </w:tc>
      </w:tr>
      <w:tr w:rsidR="008813C7" w14:paraId="7DB40593" w14:textId="77777777" w:rsidTr="00524B71">
        <w:tc>
          <w:tcPr>
            <w:tcW w:w="4537" w:type="dxa"/>
          </w:tcPr>
          <w:p w14:paraId="6994409D" w14:textId="77777777" w:rsidR="008813C7" w:rsidRDefault="008813C7" w:rsidP="00216C08">
            <w:pPr>
              <w:jc w:val="both"/>
            </w:pPr>
            <w:r>
              <w:t>1.2. Медленный фокстрот (слоуфокс)</w:t>
            </w:r>
          </w:p>
        </w:tc>
        <w:tc>
          <w:tcPr>
            <w:tcW w:w="1134" w:type="dxa"/>
          </w:tcPr>
          <w:p w14:paraId="777FAB5C" w14:textId="77777777" w:rsidR="008813C7" w:rsidRDefault="001F48EF" w:rsidP="00216C08">
            <w:pPr>
              <w:jc w:val="center"/>
            </w:pPr>
            <w:r>
              <w:t>13</w:t>
            </w:r>
          </w:p>
        </w:tc>
        <w:tc>
          <w:tcPr>
            <w:tcW w:w="992" w:type="dxa"/>
          </w:tcPr>
          <w:p w14:paraId="77DDF0F0" w14:textId="77777777" w:rsidR="008813C7" w:rsidRDefault="001F48EF" w:rsidP="00216C08">
            <w:pPr>
              <w:jc w:val="center"/>
            </w:pPr>
            <w:r>
              <w:t>9</w:t>
            </w:r>
          </w:p>
        </w:tc>
        <w:tc>
          <w:tcPr>
            <w:tcW w:w="1134" w:type="dxa"/>
          </w:tcPr>
          <w:p w14:paraId="18712598" w14:textId="77777777" w:rsidR="008813C7" w:rsidRDefault="008813C7" w:rsidP="00216C08">
            <w:pPr>
              <w:jc w:val="center"/>
            </w:pPr>
            <w:r>
              <w:t>8</w:t>
            </w:r>
          </w:p>
        </w:tc>
        <w:tc>
          <w:tcPr>
            <w:tcW w:w="992" w:type="dxa"/>
          </w:tcPr>
          <w:p w14:paraId="47BBFC2E" w14:textId="77777777" w:rsidR="008813C7" w:rsidRDefault="001F48EF" w:rsidP="00216C08">
            <w:pPr>
              <w:jc w:val="center"/>
            </w:pPr>
            <w:r>
              <w:t>1</w:t>
            </w:r>
          </w:p>
        </w:tc>
        <w:tc>
          <w:tcPr>
            <w:tcW w:w="1673" w:type="dxa"/>
          </w:tcPr>
          <w:p w14:paraId="11C640E3" w14:textId="77777777" w:rsidR="008813C7" w:rsidRDefault="00AE1355" w:rsidP="00216C08">
            <w:pPr>
              <w:jc w:val="center"/>
            </w:pPr>
            <w:r>
              <w:t>4</w:t>
            </w:r>
          </w:p>
        </w:tc>
      </w:tr>
      <w:tr w:rsidR="008813C7" w14:paraId="2BCEBA7F" w14:textId="77777777" w:rsidTr="00524B71">
        <w:tc>
          <w:tcPr>
            <w:tcW w:w="4537" w:type="dxa"/>
          </w:tcPr>
          <w:p w14:paraId="7E46D2AF" w14:textId="77777777" w:rsidR="008813C7" w:rsidRDefault="008813C7" w:rsidP="00216C08">
            <w:pPr>
              <w:jc w:val="both"/>
            </w:pPr>
            <w:r>
              <w:t>1.3. Танго</w:t>
            </w:r>
          </w:p>
        </w:tc>
        <w:tc>
          <w:tcPr>
            <w:tcW w:w="1134" w:type="dxa"/>
          </w:tcPr>
          <w:p w14:paraId="7E0D6E32" w14:textId="77777777" w:rsidR="008813C7" w:rsidRDefault="001F48EF" w:rsidP="00216C08">
            <w:pPr>
              <w:jc w:val="center"/>
            </w:pPr>
            <w:r>
              <w:t>12</w:t>
            </w:r>
          </w:p>
        </w:tc>
        <w:tc>
          <w:tcPr>
            <w:tcW w:w="992" w:type="dxa"/>
          </w:tcPr>
          <w:p w14:paraId="64496049" w14:textId="77777777" w:rsidR="008813C7" w:rsidRDefault="001F48EF" w:rsidP="00216C08">
            <w:pPr>
              <w:jc w:val="center"/>
            </w:pPr>
            <w:r>
              <w:t>8</w:t>
            </w:r>
          </w:p>
        </w:tc>
        <w:tc>
          <w:tcPr>
            <w:tcW w:w="1134" w:type="dxa"/>
          </w:tcPr>
          <w:p w14:paraId="6DFFAE8D" w14:textId="77777777" w:rsidR="008813C7" w:rsidRDefault="008472CE" w:rsidP="00216C08">
            <w:pPr>
              <w:jc w:val="center"/>
            </w:pPr>
            <w:r>
              <w:t>8</w:t>
            </w:r>
          </w:p>
        </w:tc>
        <w:tc>
          <w:tcPr>
            <w:tcW w:w="992" w:type="dxa"/>
          </w:tcPr>
          <w:p w14:paraId="04D855DB" w14:textId="77777777" w:rsidR="008813C7" w:rsidRDefault="008813C7" w:rsidP="00216C08">
            <w:pPr>
              <w:jc w:val="center"/>
            </w:pPr>
          </w:p>
        </w:tc>
        <w:tc>
          <w:tcPr>
            <w:tcW w:w="1673" w:type="dxa"/>
          </w:tcPr>
          <w:p w14:paraId="7A626522" w14:textId="77777777" w:rsidR="008813C7" w:rsidRDefault="00AE1355" w:rsidP="00216C08">
            <w:pPr>
              <w:jc w:val="center"/>
            </w:pPr>
            <w:r>
              <w:t>4</w:t>
            </w:r>
          </w:p>
        </w:tc>
      </w:tr>
      <w:tr w:rsidR="008813C7" w14:paraId="51409305" w14:textId="77777777" w:rsidTr="00524B71">
        <w:tc>
          <w:tcPr>
            <w:tcW w:w="4537" w:type="dxa"/>
          </w:tcPr>
          <w:p w14:paraId="34D55867" w14:textId="77777777" w:rsidR="008813C7" w:rsidRDefault="008813C7" w:rsidP="00216C08">
            <w:pPr>
              <w:jc w:val="both"/>
            </w:pPr>
            <w:r>
              <w:t>1.4. Квикстеп (быстрый фокстрот)</w:t>
            </w:r>
          </w:p>
        </w:tc>
        <w:tc>
          <w:tcPr>
            <w:tcW w:w="1134" w:type="dxa"/>
          </w:tcPr>
          <w:p w14:paraId="77AD3F15" w14:textId="77777777" w:rsidR="008813C7" w:rsidRDefault="001F48EF" w:rsidP="00216C08">
            <w:pPr>
              <w:jc w:val="center"/>
            </w:pPr>
            <w:r>
              <w:t>12</w:t>
            </w:r>
          </w:p>
        </w:tc>
        <w:tc>
          <w:tcPr>
            <w:tcW w:w="992" w:type="dxa"/>
          </w:tcPr>
          <w:p w14:paraId="4C59F666" w14:textId="77777777" w:rsidR="008813C7" w:rsidRDefault="001F48EF" w:rsidP="00216C08">
            <w:pPr>
              <w:jc w:val="center"/>
            </w:pPr>
            <w:r>
              <w:t>8</w:t>
            </w:r>
          </w:p>
        </w:tc>
        <w:tc>
          <w:tcPr>
            <w:tcW w:w="1134" w:type="dxa"/>
          </w:tcPr>
          <w:p w14:paraId="324E84F1" w14:textId="77777777" w:rsidR="008813C7" w:rsidRDefault="008472CE" w:rsidP="00216C08">
            <w:pPr>
              <w:jc w:val="center"/>
            </w:pPr>
            <w:r>
              <w:t>8</w:t>
            </w:r>
          </w:p>
        </w:tc>
        <w:tc>
          <w:tcPr>
            <w:tcW w:w="992" w:type="dxa"/>
          </w:tcPr>
          <w:p w14:paraId="094EDBE2" w14:textId="77777777" w:rsidR="008813C7" w:rsidRDefault="008813C7" w:rsidP="00216C08">
            <w:pPr>
              <w:jc w:val="center"/>
            </w:pPr>
          </w:p>
        </w:tc>
        <w:tc>
          <w:tcPr>
            <w:tcW w:w="1673" w:type="dxa"/>
          </w:tcPr>
          <w:p w14:paraId="315627C6" w14:textId="77777777" w:rsidR="008813C7" w:rsidRDefault="00AE1355" w:rsidP="00216C08">
            <w:pPr>
              <w:jc w:val="center"/>
            </w:pPr>
            <w:r>
              <w:t>4</w:t>
            </w:r>
          </w:p>
        </w:tc>
      </w:tr>
      <w:tr w:rsidR="008813C7" w14:paraId="02FC4E19" w14:textId="77777777" w:rsidTr="00524B71">
        <w:tc>
          <w:tcPr>
            <w:tcW w:w="4537" w:type="dxa"/>
          </w:tcPr>
          <w:p w14:paraId="35551A95" w14:textId="77777777" w:rsidR="008813C7" w:rsidRDefault="008813C7" w:rsidP="00216C08">
            <w:pPr>
              <w:jc w:val="both"/>
            </w:pPr>
            <w:r>
              <w:lastRenderedPageBreak/>
              <w:t>1.5. Венский вальс</w:t>
            </w:r>
          </w:p>
        </w:tc>
        <w:tc>
          <w:tcPr>
            <w:tcW w:w="1134" w:type="dxa"/>
          </w:tcPr>
          <w:p w14:paraId="1CE991F5" w14:textId="77777777" w:rsidR="008813C7" w:rsidRDefault="001F48EF" w:rsidP="00216C08">
            <w:pPr>
              <w:jc w:val="center"/>
            </w:pPr>
            <w:r>
              <w:t>13</w:t>
            </w:r>
          </w:p>
        </w:tc>
        <w:tc>
          <w:tcPr>
            <w:tcW w:w="992" w:type="dxa"/>
          </w:tcPr>
          <w:p w14:paraId="479136F3" w14:textId="77777777" w:rsidR="008813C7" w:rsidRDefault="001F48EF" w:rsidP="00216C08">
            <w:pPr>
              <w:jc w:val="center"/>
            </w:pPr>
            <w:r>
              <w:t>9</w:t>
            </w:r>
          </w:p>
        </w:tc>
        <w:tc>
          <w:tcPr>
            <w:tcW w:w="1134" w:type="dxa"/>
          </w:tcPr>
          <w:p w14:paraId="28F5E50A" w14:textId="77777777" w:rsidR="008813C7" w:rsidRDefault="008472CE" w:rsidP="00216C08">
            <w:pPr>
              <w:jc w:val="center"/>
            </w:pPr>
            <w:r>
              <w:t>8</w:t>
            </w:r>
          </w:p>
        </w:tc>
        <w:tc>
          <w:tcPr>
            <w:tcW w:w="992" w:type="dxa"/>
          </w:tcPr>
          <w:p w14:paraId="7C608586" w14:textId="77777777" w:rsidR="008813C7" w:rsidRDefault="001F48EF" w:rsidP="00216C08">
            <w:pPr>
              <w:jc w:val="center"/>
            </w:pPr>
            <w:r>
              <w:t>1</w:t>
            </w:r>
          </w:p>
        </w:tc>
        <w:tc>
          <w:tcPr>
            <w:tcW w:w="1673" w:type="dxa"/>
          </w:tcPr>
          <w:p w14:paraId="1DEF5E2B" w14:textId="77777777" w:rsidR="008813C7" w:rsidRDefault="00AE1355" w:rsidP="00216C08">
            <w:pPr>
              <w:jc w:val="center"/>
            </w:pPr>
            <w:r>
              <w:t>4</w:t>
            </w:r>
          </w:p>
        </w:tc>
      </w:tr>
      <w:tr w:rsidR="008813C7" w:rsidRPr="00216C08" w14:paraId="2EA458AA" w14:textId="77777777" w:rsidTr="00524B71">
        <w:tc>
          <w:tcPr>
            <w:tcW w:w="4537" w:type="dxa"/>
          </w:tcPr>
          <w:p w14:paraId="244CCA95" w14:textId="77777777" w:rsidR="008813C7" w:rsidRPr="00216C08" w:rsidRDefault="008813C7" w:rsidP="00216C08">
            <w:pPr>
              <w:jc w:val="both"/>
              <w:rPr>
                <w:b/>
              </w:rPr>
            </w:pPr>
            <w:r w:rsidRPr="00216C08">
              <w:rPr>
                <w:b/>
              </w:rPr>
              <w:t>Итого по разделу:</w:t>
            </w:r>
          </w:p>
        </w:tc>
        <w:tc>
          <w:tcPr>
            <w:tcW w:w="1134" w:type="dxa"/>
          </w:tcPr>
          <w:p w14:paraId="31048422" w14:textId="77777777" w:rsidR="008813C7" w:rsidRPr="00216C08" w:rsidRDefault="001F48EF" w:rsidP="00216C08">
            <w:pPr>
              <w:jc w:val="center"/>
              <w:rPr>
                <w:b/>
              </w:rPr>
            </w:pPr>
            <w:r w:rsidRPr="00216C08">
              <w:rPr>
                <w:b/>
              </w:rPr>
              <w:t>62</w:t>
            </w:r>
          </w:p>
        </w:tc>
        <w:tc>
          <w:tcPr>
            <w:tcW w:w="992" w:type="dxa"/>
          </w:tcPr>
          <w:p w14:paraId="154DDA34" w14:textId="77777777" w:rsidR="008813C7" w:rsidRPr="00216C08" w:rsidRDefault="001F48EF" w:rsidP="00216C08">
            <w:pPr>
              <w:jc w:val="center"/>
              <w:rPr>
                <w:b/>
              </w:rPr>
            </w:pPr>
            <w:r w:rsidRPr="00216C08">
              <w:rPr>
                <w:b/>
              </w:rPr>
              <w:t>42</w:t>
            </w:r>
          </w:p>
        </w:tc>
        <w:tc>
          <w:tcPr>
            <w:tcW w:w="1134" w:type="dxa"/>
          </w:tcPr>
          <w:p w14:paraId="66B8CC2A" w14:textId="77777777" w:rsidR="008813C7" w:rsidRPr="00216C08" w:rsidRDefault="008472CE" w:rsidP="00216C08">
            <w:pPr>
              <w:jc w:val="center"/>
              <w:rPr>
                <w:b/>
              </w:rPr>
            </w:pPr>
            <w:r w:rsidRPr="00216C08">
              <w:rPr>
                <w:b/>
              </w:rPr>
              <w:t>40</w:t>
            </w:r>
          </w:p>
        </w:tc>
        <w:tc>
          <w:tcPr>
            <w:tcW w:w="992" w:type="dxa"/>
          </w:tcPr>
          <w:p w14:paraId="5A7D47D7" w14:textId="77777777" w:rsidR="008813C7" w:rsidRPr="00216C08" w:rsidRDefault="00AE1355" w:rsidP="00216C08">
            <w:pPr>
              <w:jc w:val="center"/>
              <w:rPr>
                <w:b/>
              </w:rPr>
            </w:pPr>
            <w:r w:rsidRPr="00216C08">
              <w:rPr>
                <w:b/>
              </w:rPr>
              <w:t>2</w:t>
            </w:r>
          </w:p>
        </w:tc>
        <w:tc>
          <w:tcPr>
            <w:tcW w:w="1673" w:type="dxa"/>
          </w:tcPr>
          <w:p w14:paraId="1339E21E" w14:textId="77777777" w:rsidR="008813C7" w:rsidRPr="00216C08" w:rsidRDefault="00AE1355" w:rsidP="00216C08">
            <w:pPr>
              <w:jc w:val="center"/>
              <w:rPr>
                <w:b/>
              </w:rPr>
            </w:pPr>
            <w:r w:rsidRPr="00216C08">
              <w:rPr>
                <w:b/>
              </w:rPr>
              <w:t>20</w:t>
            </w:r>
          </w:p>
        </w:tc>
      </w:tr>
      <w:tr w:rsidR="008813C7" w:rsidRPr="00216C08" w14:paraId="0DA7B00B" w14:textId="77777777" w:rsidTr="00524B71">
        <w:tc>
          <w:tcPr>
            <w:tcW w:w="4537" w:type="dxa"/>
          </w:tcPr>
          <w:p w14:paraId="71EA3B56" w14:textId="77777777" w:rsidR="008813C7" w:rsidRPr="00216C08" w:rsidRDefault="008813C7" w:rsidP="00216C08">
            <w:pPr>
              <w:jc w:val="both"/>
              <w:rPr>
                <w:b/>
              </w:rPr>
            </w:pPr>
            <w:r w:rsidRPr="00216C08">
              <w:rPr>
                <w:b/>
              </w:rPr>
              <w:t>Итого за семестр:</w:t>
            </w:r>
          </w:p>
        </w:tc>
        <w:tc>
          <w:tcPr>
            <w:tcW w:w="1134" w:type="dxa"/>
          </w:tcPr>
          <w:p w14:paraId="41F33A51" w14:textId="77777777" w:rsidR="008813C7" w:rsidRPr="00216C08" w:rsidRDefault="001F48EF" w:rsidP="00216C08">
            <w:pPr>
              <w:jc w:val="center"/>
              <w:rPr>
                <w:b/>
              </w:rPr>
            </w:pPr>
            <w:r w:rsidRPr="00216C08">
              <w:rPr>
                <w:b/>
              </w:rPr>
              <w:t>62</w:t>
            </w:r>
          </w:p>
        </w:tc>
        <w:tc>
          <w:tcPr>
            <w:tcW w:w="992" w:type="dxa"/>
          </w:tcPr>
          <w:p w14:paraId="2B111ACE" w14:textId="77777777" w:rsidR="008813C7" w:rsidRPr="00216C08" w:rsidRDefault="001F48EF" w:rsidP="00216C08">
            <w:pPr>
              <w:jc w:val="center"/>
              <w:rPr>
                <w:b/>
              </w:rPr>
            </w:pPr>
            <w:r w:rsidRPr="00216C08">
              <w:rPr>
                <w:b/>
              </w:rPr>
              <w:t>42</w:t>
            </w:r>
          </w:p>
        </w:tc>
        <w:tc>
          <w:tcPr>
            <w:tcW w:w="1134" w:type="dxa"/>
          </w:tcPr>
          <w:p w14:paraId="4A3E2175" w14:textId="77777777" w:rsidR="008813C7" w:rsidRPr="00216C08" w:rsidRDefault="008472CE" w:rsidP="00216C08">
            <w:pPr>
              <w:jc w:val="center"/>
              <w:rPr>
                <w:b/>
              </w:rPr>
            </w:pPr>
            <w:r w:rsidRPr="00216C08">
              <w:rPr>
                <w:b/>
              </w:rPr>
              <w:t>40</w:t>
            </w:r>
          </w:p>
        </w:tc>
        <w:tc>
          <w:tcPr>
            <w:tcW w:w="992" w:type="dxa"/>
          </w:tcPr>
          <w:p w14:paraId="4C96706D" w14:textId="77777777" w:rsidR="008813C7" w:rsidRPr="00216C08" w:rsidRDefault="008813C7" w:rsidP="00216C08">
            <w:pPr>
              <w:jc w:val="center"/>
              <w:rPr>
                <w:b/>
              </w:rPr>
            </w:pPr>
            <w:r w:rsidRPr="00216C08">
              <w:rPr>
                <w:b/>
              </w:rPr>
              <w:t>2</w:t>
            </w:r>
          </w:p>
        </w:tc>
        <w:tc>
          <w:tcPr>
            <w:tcW w:w="1673" w:type="dxa"/>
          </w:tcPr>
          <w:p w14:paraId="4263E728" w14:textId="77777777" w:rsidR="008813C7" w:rsidRPr="00216C08" w:rsidRDefault="00AE1355" w:rsidP="00216C08">
            <w:pPr>
              <w:jc w:val="center"/>
              <w:rPr>
                <w:b/>
              </w:rPr>
            </w:pPr>
            <w:r w:rsidRPr="00216C08">
              <w:rPr>
                <w:b/>
              </w:rPr>
              <w:t>20</w:t>
            </w:r>
          </w:p>
        </w:tc>
      </w:tr>
      <w:tr w:rsidR="008813C7" w:rsidRPr="00216C08" w14:paraId="05521669" w14:textId="77777777" w:rsidTr="00524B71">
        <w:tc>
          <w:tcPr>
            <w:tcW w:w="4537" w:type="dxa"/>
          </w:tcPr>
          <w:p w14:paraId="7519468C" w14:textId="77777777" w:rsidR="008813C7" w:rsidRPr="00216C08" w:rsidRDefault="008813C7" w:rsidP="00216C08">
            <w:pPr>
              <w:jc w:val="center"/>
              <w:rPr>
                <w:b/>
              </w:rPr>
            </w:pPr>
            <w:r w:rsidRPr="00216C08">
              <w:rPr>
                <w:b/>
                <w:lang w:val="en-US"/>
              </w:rPr>
              <w:t>V</w:t>
            </w:r>
            <w:r w:rsidRPr="00216C08">
              <w:rPr>
                <w:b/>
              </w:rPr>
              <w:t xml:space="preserve"> семестр</w:t>
            </w:r>
          </w:p>
        </w:tc>
        <w:tc>
          <w:tcPr>
            <w:tcW w:w="1134" w:type="dxa"/>
          </w:tcPr>
          <w:p w14:paraId="65B45DAC" w14:textId="77777777" w:rsidR="008813C7" w:rsidRPr="00216C08" w:rsidRDefault="008813C7" w:rsidP="00216C08">
            <w:pPr>
              <w:jc w:val="center"/>
              <w:rPr>
                <w:b/>
              </w:rPr>
            </w:pPr>
          </w:p>
        </w:tc>
        <w:tc>
          <w:tcPr>
            <w:tcW w:w="992" w:type="dxa"/>
          </w:tcPr>
          <w:p w14:paraId="537A7037" w14:textId="77777777" w:rsidR="008813C7" w:rsidRPr="00216C08" w:rsidRDefault="008813C7" w:rsidP="00216C08">
            <w:pPr>
              <w:jc w:val="center"/>
              <w:rPr>
                <w:b/>
              </w:rPr>
            </w:pPr>
          </w:p>
        </w:tc>
        <w:tc>
          <w:tcPr>
            <w:tcW w:w="1134" w:type="dxa"/>
          </w:tcPr>
          <w:p w14:paraId="1B2FDAEE" w14:textId="77777777" w:rsidR="008813C7" w:rsidRPr="00216C08" w:rsidRDefault="008813C7" w:rsidP="00216C08">
            <w:pPr>
              <w:jc w:val="center"/>
              <w:rPr>
                <w:b/>
              </w:rPr>
            </w:pPr>
          </w:p>
        </w:tc>
        <w:tc>
          <w:tcPr>
            <w:tcW w:w="992" w:type="dxa"/>
          </w:tcPr>
          <w:p w14:paraId="15EE93FC" w14:textId="77777777" w:rsidR="008813C7" w:rsidRPr="00216C08" w:rsidRDefault="008813C7" w:rsidP="00216C08">
            <w:pPr>
              <w:jc w:val="center"/>
              <w:rPr>
                <w:b/>
              </w:rPr>
            </w:pPr>
          </w:p>
        </w:tc>
        <w:tc>
          <w:tcPr>
            <w:tcW w:w="1673" w:type="dxa"/>
          </w:tcPr>
          <w:p w14:paraId="7CAFF4DF" w14:textId="77777777" w:rsidR="008813C7" w:rsidRPr="00216C08" w:rsidRDefault="008813C7" w:rsidP="00216C08">
            <w:pPr>
              <w:jc w:val="center"/>
              <w:rPr>
                <w:b/>
              </w:rPr>
            </w:pPr>
          </w:p>
        </w:tc>
      </w:tr>
      <w:tr w:rsidR="008813C7" w:rsidRPr="00216C08" w14:paraId="27D2FEB1" w14:textId="77777777" w:rsidTr="00524B71">
        <w:tc>
          <w:tcPr>
            <w:tcW w:w="4537" w:type="dxa"/>
          </w:tcPr>
          <w:p w14:paraId="39327650" w14:textId="77777777" w:rsidR="008813C7" w:rsidRPr="00216C08" w:rsidRDefault="008813C7" w:rsidP="00216C08">
            <w:pPr>
              <w:jc w:val="both"/>
              <w:rPr>
                <w:b/>
              </w:rPr>
            </w:pPr>
            <w:r w:rsidRPr="00216C08">
              <w:rPr>
                <w:b/>
              </w:rPr>
              <w:t>2. Латиноамериканские бальные танцы</w:t>
            </w:r>
          </w:p>
        </w:tc>
        <w:tc>
          <w:tcPr>
            <w:tcW w:w="1134" w:type="dxa"/>
          </w:tcPr>
          <w:p w14:paraId="5FF1AF6E" w14:textId="77777777" w:rsidR="008813C7" w:rsidRPr="00216C08" w:rsidRDefault="008813C7" w:rsidP="00216C08">
            <w:pPr>
              <w:jc w:val="center"/>
              <w:rPr>
                <w:b/>
              </w:rPr>
            </w:pPr>
          </w:p>
        </w:tc>
        <w:tc>
          <w:tcPr>
            <w:tcW w:w="992" w:type="dxa"/>
          </w:tcPr>
          <w:p w14:paraId="55E3FD08" w14:textId="77777777" w:rsidR="008813C7" w:rsidRPr="00216C08" w:rsidRDefault="008813C7" w:rsidP="00216C08">
            <w:pPr>
              <w:jc w:val="center"/>
              <w:rPr>
                <w:b/>
              </w:rPr>
            </w:pPr>
          </w:p>
        </w:tc>
        <w:tc>
          <w:tcPr>
            <w:tcW w:w="1134" w:type="dxa"/>
          </w:tcPr>
          <w:p w14:paraId="266EEF3A" w14:textId="77777777" w:rsidR="008813C7" w:rsidRPr="00216C08" w:rsidRDefault="008813C7" w:rsidP="00216C08">
            <w:pPr>
              <w:jc w:val="center"/>
              <w:rPr>
                <w:b/>
              </w:rPr>
            </w:pPr>
          </w:p>
        </w:tc>
        <w:tc>
          <w:tcPr>
            <w:tcW w:w="992" w:type="dxa"/>
          </w:tcPr>
          <w:p w14:paraId="08DC5D50" w14:textId="77777777" w:rsidR="008813C7" w:rsidRPr="00216C08" w:rsidRDefault="008813C7" w:rsidP="00216C08">
            <w:pPr>
              <w:jc w:val="center"/>
              <w:rPr>
                <w:b/>
              </w:rPr>
            </w:pPr>
          </w:p>
        </w:tc>
        <w:tc>
          <w:tcPr>
            <w:tcW w:w="1673" w:type="dxa"/>
          </w:tcPr>
          <w:p w14:paraId="08F4865B" w14:textId="77777777" w:rsidR="008813C7" w:rsidRPr="00216C08" w:rsidRDefault="008813C7" w:rsidP="00216C08">
            <w:pPr>
              <w:jc w:val="center"/>
              <w:rPr>
                <w:b/>
              </w:rPr>
            </w:pPr>
          </w:p>
        </w:tc>
      </w:tr>
      <w:tr w:rsidR="008813C7" w14:paraId="135F23A6" w14:textId="77777777" w:rsidTr="00524B71">
        <w:tc>
          <w:tcPr>
            <w:tcW w:w="4537" w:type="dxa"/>
          </w:tcPr>
          <w:p w14:paraId="64819787" w14:textId="77777777" w:rsidR="008813C7" w:rsidRDefault="008813C7" w:rsidP="00216C08">
            <w:pPr>
              <w:jc w:val="both"/>
            </w:pPr>
            <w:r>
              <w:t>2.1. Самба</w:t>
            </w:r>
          </w:p>
        </w:tc>
        <w:tc>
          <w:tcPr>
            <w:tcW w:w="1134" w:type="dxa"/>
          </w:tcPr>
          <w:p w14:paraId="5A9EFDF8" w14:textId="77777777" w:rsidR="008813C7" w:rsidRDefault="007E61AB" w:rsidP="00216C08">
            <w:pPr>
              <w:jc w:val="center"/>
            </w:pPr>
            <w:r>
              <w:t>10</w:t>
            </w:r>
          </w:p>
        </w:tc>
        <w:tc>
          <w:tcPr>
            <w:tcW w:w="992" w:type="dxa"/>
          </w:tcPr>
          <w:p w14:paraId="2081EA76" w14:textId="77777777" w:rsidR="008813C7" w:rsidRDefault="007E61AB" w:rsidP="00216C08">
            <w:pPr>
              <w:jc w:val="center"/>
            </w:pPr>
            <w:r>
              <w:t>6</w:t>
            </w:r>
          </w:p>
        </w:tc>
        <w:tc>
          <w:tcPr>
            <w:tcW w:w="1134" w:type="dxa"/>
          </w:tcPr>
          <w:p w14:paraId="330C82C4" w14:textId="77777777" w:rsidR="008813C7" w:rsidRDefault="007E61AB" w:rsidP="00216C08">
            <w:pPr>
              <w:jc w:val="center"/>
            </w:pPr>
            <w:r>
              <w:t>6</w:t>
            </w:r>
          </w:p>
        </w:tc>
        <w:tc>
          <w:tcPr>
            <w:tcW w:w="992" w:type="dxa"/>
          </w:tcPr>
          <w:p w14:paraId="02016123" w14:textId="77777777" w:rsidR="008813C7" w:rsidRDefault="008813C7" w:rsidP="00216C08">
            <w:pPr>
              <w:jc w:val="center"/>
            </w:pPr>
          </w:p>
        </w:tc>
        <w:tc>
          <w:tcPr>
            <w:tcW w:w="1673" w:type="dxa"/>
          </w:tcPr>
          <w:p w14:paraId="09F83D95" w14:textId="77777777" w:rsidR="008813C7" w:rsidRDefault="00AE1355" w:rsidP="00216C08">
            <w:pPr>
              <w:jc w:val="center"/>
            </w:pPr>
            <w:r>
              <w:t>4</w:t>
            </w:r>
          </w:p>
        </w:tc>
      </w:tr>
      <w:tr w:rsidR="008813C7" w14:paraId="27E35781" w14:textId="77777777" w:rsidTr="00524B71">
        <w:tc>
          <w:tcPr>
            <w:tcW w:w="4537" w:type="dxa"/>
          </w:tcPr>
          <w:p w14:paraId="43E74959" w14:textId="77777777" w:rsidR="008813C7" w:rsidRDefault="008813C7" w:rsidP="00216C08">
            <w:pPr>
              <w:jc w:val="both"/>
            </w:pPr>
            <w:r>
              <w:t>2.2. Румба</w:t>
            </w:r>
          </w:p>
        </w:tc>
        <w:tc>
          <w:tcPr>
            <w:tcW w:w="1134" w:type="dxa"/>
          </w:tcPr>
          <w:p w14:paraId="1AF5B2D0" w14:textId="77777777" w:rsidR="008813C7" w:rsidRDefault="007E61AB" w:rsidP="00216C08">
            <w:pPr>
              <w:jc w:val="center"/>
            </w:pPr>
            <w:r>
              <w:t>10</w:t>
            </w:r>
          </w:p>
        </w:tc>
        <w:tc>
          <w:tcPr>
            <w:tcW w:w="992" w:type="dxa"/>
          </w:tcPr>
          <w:p w14:paraId="5ED99EB1" w14:textId="77777777" w:rsidR="008813C7" w:rsidRDefault="007E61AB" w:rsidP="00216C08">
            <w:pPr>
              <w:jc w:val="center"/>
            </w:pPr>
            <w:r>
              <w:t>7</w:t>
            </w:r>
          </w:p>
        </w:tc>
        <w:tc>
          <w:tcPr>
            <w:tcW w:w="1134" w:type="dxa"/>
          </w:tcPr>
          <w:p w14:paraId="5DA9D0EE" w14:textId="77777777" w:rsidR="008813C7" w:rsidRDefault="007E61AB" w:rsidP="00216C08">
            <w:pPr>
              <w:jc w:val="center"/>
            </w:pPr>
            <w:r>
              <w:t>6</w:t>
            </w:r>
          </w:p>
        </w:tc>
        <w:tc>
          <w:tcPr>
            <w:tcW w:w="992" w:type="dxa"/>
          </w:tcPr>
          <w:p w14:paraId="56C11220" w14:textId="77777777" w:rsidR="008813C7" w:rsidRDefault="001F48EF" w:rsidP="00216C08">
            <w:pPr>
              <w:jc w:val="center"/>
            </w:pPr>
            <w:r>
              <w:t>1</w:t>
            </w:r>
          </w:p>
        </w:tc>
        <w:tc>
          <w:tcPr>
            <w:tcW w:w="1673" w:type="dxa"/>
          </w:tcPr>
          <w:p w14:paraId="47E14365" w14:textId="77777777" w:rsidR="008813C7" w:rsidRDefault="00AE1355" w:rsidP="00216C08">
            <w:pPr>
              <w:jc w:val="center"/>
            </w:pPr>
            <w:r>
              <w:t>3</w:t>
            </w:r>
          </w:p>
        </w:tc>
      </w:tr>
      <w:tr w:rsidR="008813C7" w14:paraId="5C9EAC5B" w14:textId="77777777" w:rsidTr="00524B71">
        <w:tc>
          <w:tcPr>
            <w:tcW w:w="4537" w:type="dxa"/>
          </w:tcPr>
          <w:p w14:paraId="57A0B339" w14:textId="77777777" w:rsidR="008813C7" w:rsidRDefault="008813C7" w:rsidP="00216C08">
            <w:pPr>
              <w:jc w:val="both"/>
            </w:pPr>
            <w:r>
              <w:t>2.3. Ча-ча-ча</w:t>
            </w:r>
          </w:p>
        </w:tc>
        <w:tc>
          <w:tcPr>
            <w:tcW w:w="1134" w:type="dxa"/>
          </w:tcPr>
          <w:p w14:paraId="4B0876DC" w14:textId="77777777" w:rsidR="008813C7" w:rsidRDefault="007E61AB" w:rsidP="00216C08">
            <w:pPr>
              <w:jc w:val="center"/>
            </w:pPr>
            <w:r>
              <w:t>10</w:t>
            </w:r>
          </w:p>
        </w:tc>
        <w:tc>
          <w:tcPr>
            <w:tcW w:w="992" w:type="dxa"/>
          </w:tcPr>
          <w:p w14:paraId="1EC4B801" w14:textId="77777777" w:rsidR="008813C7" w:rsidRDefault="007E61AB" w:rsidP="00216C08">
            <w:pPr>
              <w:jc w:val="center"/>
            </w:pPr>
            <w:r>
              <w:t>7</w:t>
            </w:r>
          </w:p>
        </w:tc>
        <w:tc>
          <w:tcPr>
            <w:tcW w:w="1134" w:type="dxa"/>
          </w:tcPr>
          <w:p w14:paraId="7BD3CF48" w14:textId="77777777" w:rsidR="008813C7" w:rsidRDefault="007E61AB" w:rsidP="00216C08">
            <w:pPr>
              <w:jc w:val="center"/>
            </w:pPr>
            <w:r>
              <w:t>6</w:t>
            </w:r>
          </w:p>
        </w:tc>
        <w:tc>
          <w:tcPr>
            <w:tcW w:w="992" w:type="dxa"/>
          </w:tcPr>
          <w:p w14:paraId="07C403F5" w14:textId="77777777" w:rsidR="008813C7" w:rsidRDefault="007E61AB" w:rsidP="00216C08">
            <w:pPr>
              <w:jc w:val="center"/>
            </w:pPr>
            <w:r>
              <w:t>1</w:t>
            </w:r>
          </w:p>
        </w:tc>
        <w:tc>
          <w:tcPr>
            <w:tcW w:w="1673" w:type="dxa"/>
          </w:tcPr>
          <w:p w14:paraId="05D878CB" w14:textId="77777777" w:rsidR="008813C7" w:rsidRDefault="00AE1355" w:rsidP="00216C08">
            <w:pPr>
              <w:jc w:val="center"/>
            </w:pPr>
            <w:r>
              <w:t>3</w:t>
            </w:r>
          </w:p>
        </w:tc>
      </w:tr>
      <w:tr w:rsidR="008813C7" w14:paraId="03ABAE04" w14:textId="77777777" w:rsidTr="00524B71">
        <w:tc>
          <w:tcPr>
            <w:tcW w:w="4537" w:type="dxa"/>
          </w:tcPr>
          <w:p w14:paraId="4E470A21" w14:textId="77777777" w:rsidR="008813C7" w:rsidRDefault="008813C7" w:rsidP="00216C08">
            <w:pPr>
              <w:jc w:val="both"/>
            </w:pPr>
            <w:r>
              <w:t>2.4. Пасодобль</w:t>
            </w:r>
          </w:p>
        </w:tc>
        <w:tc>
          <w:tcPr>
            <w:tcW w:w="1134" w:type="dxa"/>
          </w:tcPr>
          <w:p w14:paraId="165C837C" w14:textId="77777777" w:rsidR="008813C7" w:rsidRDefault="007E61AB" w:rsidP="00216C08">
            <w:pPr>
              <w:jc w:val="center"/>
            </w:pPr>
            <w:r>
              <w:t>11</w:t>
            </w:r>
          </w:p>
        </w:tc>
        <w:tc>
          <w:tcPr>
            <w:tcW w:w="992" w:type="dxa"/>
          </w:tcPr>
          <w:p w14:paraId="762CEA4F" w14:textId="77777777" w:rsidR="008813C7" w:rsidRDefault="007E61AB" w:rsidP="00216C08">
            <w:pPr>
              <w:jc w:val="center"/>
            </w:pPr>
            <w:r>
              <w:t>7</w:t>
            </w:r>
          </w:p>
        </w:tc>
        <w:tc>
          <w:tcPr>
            <w:tcW w:w="1134" w:type="dxa"/>
          </w:tcPr>
          <w:p w14:paraId="3425D6BB" w14:textId="77777777" w:rsidR="008813C7" w:rsidRDefault="008813C7" w:rsidP="00216C08">
            <w:pPr>
              <w:jc w:val="center"/>
            </w:pPr>
            <w:r>
              <w:t>7</w:t>
            </w:r>
          </w:p>
        </w:tc>
        <w:tc>
          <w:tcPr>
            <w:tcW w:w="992" w:type="dxa"/>
          </w:tcPr>
          <w:p w14:paraId="2AAB8B7E" w14:textId="77777777" w:rsidR="008813C7" w:rsidRDefault="008813C7" w:rsidP="00216C08">
            <w:pPr>
              <w:jc w:val="center"/>
            </w:pPr>
          </w:p>
        </w:tc>
        <w:tc>
          <w:tcPr>
            <w:tcW w:w="1673" w:type="dxa"/>
          </w:tcPr>
          <w:p w14:paraId="12132629" w14:textId="77777777" w:rsidR="008813C7" w:rsidRDefault="00AE1355" w:rsidP="00216C08">
            <w:pPr>
              <w:jc w:val="center"/>
            </w:pPr>
            <w:r>
              <w:t>4</w:t>
            </w:r>
          </w:p>
        </w:tc>
      </w:tr>
      <w:tr w:rsidR="008813C7" w14:paraId="74BBE1B9" w14:textId="77777777" w:rsidTr="00524B71">
        <w:tc>
          <w:tcPr>
            <w:tcW w:w="4537" w:type="dxa"/>
          </w:tcPr>
          <w:p w14:paraId="6C3F8EFD" w14:textId="77777777" w:rsidR="008813C7" w:rsidRDefault="008813C7" w:rsidP="00216C08">
            <w:pPr>
              <w:jc w:val="both"/>
            </w:pPr>
            <w:r>
              <w:t>2.5. Джайв</w:t>
            </w:r>
          </w:p>
        </w:tc>
        <w:tc>
          <w:tcPr>
            <w:tcW w:w="1134" w:type="dxa"/>
          </w:tcPr>
          <w:p w14:paraId="5D5D814F" w14:textId="77777777" w:rsidR="008813C7" w:rsidRDefault="007E61AB" w:rsidP="00216C08">
            <w:pPr>
              <w:jc w:val="center"/>
            </w:pPr>
            <w:r>
              <w:t>11</w:t>
            </w:r>
          </w:p>
        </w:tc>
        <w:tc>
          <w:tcPr>
            <w:tcW w:w="992" w:type="dxa"/>
          </w:tcPr>
          <w:p w14:paraId="6736A836" w14:textId="77777777" w:rsidR="008813C7" w:rsidRDefault="007E61AB" w:rsidP="00216C08">
            <w:pPr>
              <w:jc w:val="center"/>
            </w:pPr>
            <w:r>
              <w:t>7</w:t>
            </w:r>
          </w:p>
        </w:tc>
        <w:tc>
          <w:tcPr>
            <w:tcW w:w="1134" w:type="dxa"/>
          </w:tcPr>
          <w:p w14:paraId="36E00AC4" w14:textId="77777777" w:rsidR="008813C7" w:rsidRDefault="007E61AB" w:rsidP="00216C08">
            <w:pPr>
              <w:jc w:val="center"/>
            </w:pPr>
            <w:r>
              <w:t>7</w:t>
            </w:r>
          </w:p>
        </w:tc>
        <w:tc>
          <w:tcPr>
            <w:tcW w:w="992" w:type="dxa"/>
          </w:tcPr>
          <w:p w14:paraId="4C09D14D" w14:textId="77777777" w:rsidR="008813C7" w:rsidRDefault="008813C7" w:rsidP="00216C08">
            <w:pPr>
              <w:jc w:val="center"/>
            </w:pPr>
          </w:p>
        </w:tc>
        <w:tc>
          <w:tcPr>
            <w:tcW w:w="1673" w:type="dxa"/>
          </w:tcPr>
          <w:p w14:paraId="2FAF577B" w14:textId="77777777" w:rsidR="008813C7" w:rsidRDefault="00AE1355" w:rsidP="00216C08">
            <w:pPr>
              <w:jc w:val="center"/>
            </w:pPr>
            <w:r>
              <w:t>4</w:t>
            </w:r>
          </w:p>
        </w:tc>
      </w:tr>
      <w:tr w:rsidR="008813C7" w:rsidRPr="00216C08" w14:paraId="28E4810F" w14:textId="77777777" w:rsidTr="00524B71">
        <w:tc>
          <w:tcPr>
            <w:tcW w:w="4537" w:type="dxa"/>
          </w:tcPr>
          <w:p w14:paraId="66CF6074" w14:textId="77777777" w:rsidR="008813C7" w:rsidRPr="00216C08" w:rsidRDefault="008813C7" w:rsidP="00216C08">
            <w:pPr>
              <w:jc w:val="both"/>
              <w:rPr>
                <w:b/>
              </w:rPr>
            </w:pPr>
            <w:r w:rsidRPr="00216C08">
              <w:rPr>
                <w:b/>
              </w:rPr>
              <w:t>Итого по разделу:</w:t>
            </w:r>
          </w:p>
        </w:tc>
        <w:tc>
          <w:tcPr>
            <w:tcW w:w="1134" w:type="dxa"/>
          </w:tcPr>
          <w:p w14:paraId="3CB431DC" w14:textId="77777777" w:rsidR="008813C7" w:rsidRPr="00216C08" w:rsidRDefault="007E61AB" w:rsidP="00216C08">
            <w:pPr>
              <w:jc w:val="center"/>
              <w:rPr>
                <w:b/>
              </w:rPr>
            </w:pPr>
            <w:r w:rsidRPr="00216C08">
              <w:rPr>
                <w:b/>
              </w:rPr>
              <w:t>52</w:t>
            </w:r>
          </w:p>
        </w:tc>
        <w:tc>
          <w:tcPr>
            <w:tcW w:w="992" w:type="dxa"/>
          </w:tcPr>
          <w:p w14:paraId="67E99817" w14:textId="77777777" w:rsidR="008813C7" w:rsidRPr="00216C08" w:rsidRDefault="007E61AB" w:rsidP="00216C08">
            <w:pPr>
              <w:jc w:val="center"/>
              <w:rPr>
                <w:b/>
              </w:rPr>
            </w:pPr>
            <w:r w:rsidRPr="00216C08">
              <w:rPr>
                <w:b/>
              </w:rPr>
              <w:t>34</w:t>
            </w:r>
          </w:p>
        </w:tc>
        <w:tc>
          <w:tcPr>
            <w:tcW w:w="1134" w:type="dxa"/>
          </w:tcPr>
          <w:p w14:paraId="077C9C07" w14:textId="77777777" w:rsidR="008813C7" w:rsidRPr="00216C08" w:rsidRDefault="008813C7" w:rsidP="00216C08">
            <w:pPr>
              <w:jc w:val="center"/>
              <w:rPr>
                <w:b/>
              </w:rPr>
            </w:pPr>
            <w:r w:rsidRPr="00216C08">
              <w:rPr>
                <w:b/>
              </w:rPr>
              <w:t>3</w:t>
            </w:r>
            <w:r w:rsidR="00AE1355" w:rsidRPr="00216C08">
              <w:rPr>
                <w:b/>
              </w:rPr>
              <w:t>2</w:t>
            </w:r>
          </w:p>
        </w:tc>
        <w:tc>
          <w:tcPr>
            <w:tcW w:w="992" w:type="dxa"/>
          </w:tcPr>
          <w:p w14:paraId="527A5AB6" w14:textId="77777777" w:rsidR="008813C7" w:rsidRPr="00216C08" w:rsidRDefault="008813C7" w:rsidP="00216C08">
            <w:pPr>
              <w:jc w:val="center"/>
              <w:rPr>
                <w:b/>
              </w:rPr>
            </w:pPr>
            <w:r w:rsidRPr="00216C08">
              <w:rPr>
                <w:b/>
              </w:rPr>
              <w:t>2</w:t>
            </w:r>
          </w:p>
        </w:tc>
        <w:tc>
          <w:tcPr>
            <w:tcW w:w="1673" w:type="dxa"/>
          </w:tcPr>
          <w:p w14:paraId="3AF6CB5D" w14:textId="77777777" w:rsidR="008813C7" w:rsidRPr="00216C08" w:rsidRDefault="00AE1355" w:rsidP="00216C08">
            <w:pPr>
              <w:jc w:val="center"/>
              <w:rPr>
                <w:b/>
              </w:rPr>
            </w:pPr>
            <w:r w:rsidRPr="00216C08">
              <w:rPr>
                <w:b/>
              </w:rPr>
              <w:t>18</w:t>
            </w:r>
          </w:p>
        </w:tc>
      </w:tr>
      <w:tr w:rsidR="008813C7" w:rsidRPr="00216C08" w14:paraId="6A365D3A" w14:textId="77777777" w:rsidTr="00524B71">
        <w:tc>
          <w:tcPr>
            <w:tcW w:w="4537" w:type="dxa"/>
          </w:tcPr>
          <w:p w14:paraId="6137E0DB" w14:textId="77777777" w:rsidR="008813C7" w:rsidRPr="00216C08" w:rsidRDefault="008813C7" w:rsidP="00216C08">
            <w:pPr>
              <w:jc w:val="both"/>
              <w:rPr>
                <w:b/>
              </w:rPr>
            </w:pPr>
            <w:r w:rsidRPr="00216C08">
              <w:rPr>
                <w:b/>
              </w:rPr>
              <w:t>Итого за семестр:</w:t>
            </w:r>
          </w:p>
        </w:tc>
        <w:tc>
          <w:tcPr>
            <w:tcW w:w="1134" w:type="dxa"/>
          </w:tcPr>
          <w:p w14:paraId="37BA2B8B" w14:textId="77777777" w:rsidR="008813C7" w:rsidRPr="00216C08" w:rsidRDefault="008813C7" w:rsidP="00216C08">
            <w:pPr>
              <w:jc w:val="center"/>
              <w:rPr>
                <w:b/>
              </w:rPr>
            </w:pPr>
            <w:r w:rsidRPr="00216C08">
              <w:rPr>
                <w:b/>
              </w:rPr>
              <w:t>5</w:t>
            </w:r>
            <w:r w:rsidR="007E61AB" w:rsidRPr="00216C08">
              <w:rPr>
                <w:b/>
              </w:rPr>
              <w:t>2</w:t>
            </w:r>
          </w:p>
        </w:tc>
        <w:tc>
          <w:tcPr>
            <w:tcW w:w="992" w:type="dxa"/>
          </w:tcPr>
          <w:p w14:paraId="7C25423E" w14:textId="77777777" w:rsidR="008813C7" w:rsidRPr="00216C08" w:rsidRDefault="007E61AB" w:rsidP="00216C08">
            <w:pPr>
              <w:jc w:val="center"/>
              <w:rPr>
                <w:b/>
              </w:rPr>
            </w:pPr>
            <w:r w:rsidRPr="00216C08">
              <w:rPr>
                <w:b/>
              </w:rPr>
              <w:t>34</w:t>
            </w:r>
          </w:p>
        </w:tc>
        <w:tc>
          <w:tcPr>
            <w:tcW w:w="1134" w:type="dxa"/>
          </w:tcPr>
          <w:p w14:paraId="3C6B410E" w14:textId="77777777" w:rsidR="008813C7" w:rsidRPr="00216C08" w:rsidRDefault="008472CE" w:rsidP="00216C08">
            <w:pPr>
              <w:jc w:val="center"/>
              <w:rPr>
                <w:b/>
              </w:rPr>
            </w:pPr>
            <w:r w:rsidRPr="00216C08">
              <w:rPr>
                <w:b/>
              </w:rPr>
              <w:t>3</w:t>
            </w:r>
            <w:r w:rsidR="00AE1355" w:rsidRPr="00216C08">
              <w:rPr>
                <w:b/>
              </w:rPr>
              <w:t>2</w:t>
            </w:r>
          </w:p>
        </w:tc>
        <w:tc>
          <w:tcPr>
            <w:tcW w:w="992" w:type="dxa"/>
          </w:tcPr>
          <w:p w14:paraId="79AB8BBA" w14:textId="77777777" w:rsidR="008813C7" w:rsidRPr="00216C08" w:rsidRDefault="007E61AB" w:rsidP="00216C08">
            <w:pPr>
              <w:jc w:val="center"/>
              <w:rPr>
                <w:b/>
              </w:rPr>
            </w:pPr>
            <w:r w:rsidRPr="00216C08">
              <w:rPr>
                <w:b/>
              </w:rPr>
              <w:t>2</w:t>
            </w:r>
          </w:p>
        </w:tc>
        <w:tc>
          <w:tcPr>
            <w:tcW w:w="1673" w:type="dxa"/>
          </w:tcPr>
          <w:p w14:paraId="451C5003" w14:textId="77777777" w:rsidR="008813C7" w:rsidRPr="00216C08" w:rsidRDefault="00AE1355" w:rsidP="00216C08">
            <w:pPr>
              <w:jc w:val="center"/>
              <w:rPr>
                <w:b/>
              </w:rPr>
            </w:pPr>
            <w:r w:rsidRPr="00216C08">
              <w:rPr>
                <w:b/>
              </w:rPr>
              <w:t>18</w:t>
            </w:r>
          </w:p>
        </w:tc>
      </w:tr>
      <w:tr w:rsidR="008813C7" w:rsidRPr="00216C08" w14:paraId="1851F2A0" w14:textId="77777777" w:rsidTr="00524B71">
        <w:tc>
          <w:tcPr>
            <w:tcW w:w="4537" w:type="dxa"/>
          </w:tcPr>
          <w:p w14:paraId="42A3679E" w14:textId="77777777" w:rsidR="008813C7" w:rsidRPr="00216C08" w:rsidRDefault="008813C7" w:rsidP="00216C08">
            <w:pPr>
              <w:jc w:val="both"/>
              <w:rPr>
                <w:b/>
              </w:rPr>
            </w:pPr>
            <w:r w:rsidRPr="00216C08">
              <w:rPr>
                <w:b/>
              </w:rPr>
              <w:t>Всего по предмету:</w:t>
            </w:r>
          </w:p>
        </w:tc>
        <w:tc>
          <w:tcPr>
            <w:tcW w:w="1134" w:type="dxa"/>
          </w:tcPr>
          <w:p w14:paraId="11CAE14F" w14:textId="77777777" w:rsidR="008813C7" w:rsidRPr="00216C08" w:rsidRDefault="009C131F" w:rsidP="00216C08">
            <w:pPr>
              <w:jc w:val="center"/>
              <w:rPr>
                <w:b/>
              </w:rPr>
            </w:pPr>
            <w:r w:rsidRPr="00216C08">
              <w:rPr>
                <w:b/>
              </w:rPr>
              <w:t>11</w:t>
            </w:r>
            <w:r w:rsidR="008813C7" w:rsidRPr="00216C08">
              <w:rPr>
                <w:b/>
              </w:rPr>
              <w:t>4</w:t>
            </w:r>
          </w:p>
        </w:tc>
        <w:tc>
          <w:tcPr>
            <w:tcW w:w="992" w:type="dxa"/>
          </w:tcPr>
          <w:p w14:paraId="2F323D10" w14:textId="77777777" w:rsidR="008813C7" w:rsidRPr="00216C08" w:rsidRDefault="007E61AB" w:rsidP="00216C08">
            <w:pPr>
              <w:jc w:val="center"/>
              <w:rPr>
                <w:b/>
              </w:rPr>
            </w:pPr>
            <w:r w:rsidRPr="00216C08">
              <w:rPr>
                <w:b/>
              </w:rPr>
              <w:t>76</w:t>
            </w:r>
          </w:p>
        </w:tc>
        <w:tc>
          <w:tcPr>
            <w:tcW w:w="1134" w:type="dxa"/>
          </w:tcPr>
          <w:p w14:paraId="355D4C7B" w14:textId="77777777" w:rsidR="008813C7" w:rsidRPr="00216C08" w:rsidRDefault="008813C7" w:rsidP="00216C08">
            <w:pPr>
              <w:jc w:val="center"/>
              <w:rPr>
                <w:b/>
              </w:rPr>
            </w:pPr>
            <w:r w:rsidRPr="00216C08">
              <w:rPr>
                <w:b/>
              </w:rPr>
              <w:t>7</w:t>
            </w:r>
            <w:r w:rsidR="00AE1355" w:rsidRPr="00216C08">
              <w:rPr>
                <w:b/>
              </w:rPr>
              <w:t>2</w:t>
            </w:r>
          </w:p>
        </w:tc>
        <w:tc>
          <w:tcPr>
            <w:tcW w:w="992" w:type="dxa"/>
          </w:tcPr>
          <w:p w14:paraId="574BD0F7" w14:textId="77777777" w:rsidR="008813C7" w:rsidRPr="00216C08" w:rsidRDefault="009C131F" w:rsidP="00216C08">
            <w:pPr>
              <w:jc w:val="center"/>
              <w:rPr>
                <w:b/>
              </w:rPr>
            </w:pPr>
            <w:r w:rsidRPr="00216C08">
              <w:rPr>
                <w:b/>
              </w:rPr>
              <w:t>4</w:t>
            </w:r>
          </w:p>
        </w:tc>
        <w:tc>
          <w:tcPr>
            <w:tcW w:w="1673" w:type="dxa"/>
          </w:tcPr>
          <w:p w14:paraId="129C7C1C" w14:textId="77777777" w:rsidR="008813C7" w:rsidRPr="00216C08" w:rsidRDefault="009C131F" w:rsidP="00216C08">
            <w:pPr>
              <w:jc w:val="center"/>
              <w:rPr>
                <w:b/>
              </w:rPr>
            </w:pPr>
            <w:r w:rsidRPr="00216C08">
              <w:rPr>
                <w:b/>
              </w:rPr>
              <w:t>38</w:t>
            </w:r>
          </w:p>
        </w:tc>
      </w:tr>
    </w:tbl>
    <w:p w14:paraId="3BB616D4" w14:textId="77777777" w:rsidR="00B51DA2" w:rsidRDefault="00B51DA2" w:rsidP="0003646F">
      <w:pPr>
        <w:jc w:val="center"/>
        <w:rPr>
          <w:b/>
          <w:bCs/>
          <w:sz w:val="36"/>
          <w:szCs w:val="36"/>
        </w:rPr>
      </w:pPr>
    </w:p>
    <w:p w14:paraId="20B3F978" w14:textId="77777777" w:rsidR="004A3FDB" w:rsidRDefault="004A3FDB" w:rsidP="0003646F">
      <w:pPr>
        <w:jc w:val="center"/>
        <w:rPr>
          <w:b/>
          <w:bCs/>
          <w:sz w:val="36"/>
          <w:szCs w:val="36"/>
        </w:rPr>
      </w:pPr>
    </w:p>
    <w:p w14:paraId="33764377" w14:textId="77777777" w:rsidR="0042584A" w:rsidRDefault="0042584A" w:rsidP="0003646F">
      <w:pPr>
        <w:jc w:val="center"/>
        <w:rPr>
          <w:b/>
          <w:bCs/>
          <w:sz w:val="36"/>
          <w:szCs w:val="36"/>
        </w:rPr>
      </w:pPr>
      <w:r w:rsidRPr="00571D1E">
        <w:rPr>
          <w:b/>
          <w:bCs/>
          <w:sz w:val="36"/>
          <w:szCs w:val="36"/>
        </w:rPr>
        <w:t>Распределение учебной нагрузки по семестрам</w:t>
      </w:r>
    </w:p>
    <w:p w14:paraId="5B070206" w14:textId="77777777" w:rsidR="00571D1E" w:rsidRPr="00571D1E" w:rsidRDefault="00571D1E" w:rsidP="0042584A">
      <w:pPr>
        <w:jc w:val="center"/>
        <w:rPr>
          <w:b/>
          <w:bCs/>
          <w:sz w:val="36"/>
          <w:szCs w:val="36"/>
        </w:rPr>
      </w:pPr>
    </w:p>
    <w:p w14:paraId="36E57932" w14:textId="77777777" w:rsidR="00571D1E" w:rsidRDefault="0042584A" w:rsidP="00180627">
      <w:pPr>
        <w:rPr>
          <w:rFonts w:ascii="Tms Rmn" w:hAnsi="Tms Rmn" w:cs="Tms Rmn"/>
          <w:color w:val="000000"/>
          <w:sz w:val="28"/>
          <w:szCs w:val="28"/>
        </w:rPr>
      </w:pPr>
      <w:r>
        <w:rPr>
          <w:sz w:val="28"/>
          <w:szCs w:val="28"/>
        </w:rPr>
        <w:t xml:space="preserve">Специальность – </w:t>
      </w:r>
      <w:r w:rsidR="00180627">
        <w:rPr>
          <w:color w:val="000000"/>
          <w:sz w:val="28"/>
          <w:szCs w:val="28"/>
        </w:rPr>
        <w:t>51</w:t>
      </w:r>
      <w:r w:rsidR="00CE6A3A">
        <w:rPr>
          <w:color w:val="000000"/>
          <w:sz w:val="28"/>
          <w:szCs w:val="28"/>
        </w:rPr>
        <w:t>.</w:t>
      </w:r>
      <w:r w:rsidR="00180627">
        <w:rPr>
          <w:color w:val="000000"/>
          <w:sz w:val="28"/>
          <w:szCs w:val="28"/>
        </w:rPr>
        <w:t>02.01</w:t>
      </w:r>
      <w:r w:rsidR="00571D1E">
        <w:rPr>
          <w:color w:val="000000"/>
          <w:sz w:val="28"/>
          <w:szCs w:val="28"/>
        </w:rPr>
        <w:t xml:space="preserve"> Народное художественное творчество (по видам)</w:t>
      </w:r>
    </w:p>
    <w:p w14:paraId="1C6744EA" w14:textId="77777777" w:rsidR="0042584A" w:rsidRPr="00571D1E" w:rsidRDefault="00571D1E" w:rsidP="00571D1E">
      <w:pPr>
        <w:rPr>
          <w:rFonts w:cs="Tms Rmn"/>
          <w:color w:val="000000"/>
        </w:rPr>
      </w:pPr>
      <w:r>
        <w:rPr>
          <w:rFonts w:ascii="Tms Rmn" w:hAnsi="Tms Rmn" w:cs="Tms Rmn"/>
          <w:color w:val="000000"/>
          <w:sz w:val="28"/>
          <w:szCs w:val="28"/>
        </w:rPr>
        <w:t>Вид</w:t>
      </w:r>
      <w:r w:rsidR="00180627">
        <w:rPr>
          <w:rFonts w:cs="Tms Rmn"/>
          <w:color w:val="000000"/>
          <w:sz w:val="28"/>
          <w:szCs w:val="28"/>
        </w:rPr>
        <w:t>:</w:t>
      </w:r>
      <w:r>
        <w:rPr>
          <w:rFonts w:ascii="Tms Rmn" w:hAnsi="Tms Rmn" w:cs="Tms Rmn"/>
          <w:color w:val="000000"/>
          <w:sz w:val="28"/>
          <w:szCs w:val="28"/>
        </w:rPr>
        <w:t xml:space="preserve"> Хореографическое творчество, углубленной подготовки.</w:t>
      </w:r>
    </w:p>
    <w:p w14:paraId="40CB7F01" w14:textId="77777777" w:rsidR="0042584A" w:rsidRDefault="0042584A" w:rsidP="0042584A">
      <w:pPr>
        <w:jc w:val="both"/>
      </w:pPr>
      <w:r>
        <w:rPr>
          <w:sz w:val="28"/>
          <w:szCs w:val="28"/>
        </w:rPr>
        <w:t>Форма обучения – очная</w:t>
      </w:r>
    </w:p>
    <w:p w14:paraId="59D41377" w14:textId="77777777" w:rsidR="0042584A" w:rsidRDefault="0042584A" w:rsidP="0042584A">
      <w:pPr>
        <w:tabs>
          <w:tab w:val="left" w:pos="567"/>
          <w:tab w:val="left" w:pos="709"/>
        </w:tabs>
        <w:jc w:val="both"/>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2"/>
        <w:gridCol w:w="960"/>
        <w:gridCol w:w="2756"/>
        <w:gridCol w:w="3420"/>
      </w:tblGrid>
      <w:tr w:rsidR="0042584A" w14:paraId="413E4CA9" w14:textId="77777777">
        <w:trPr>
          <w:trHeight w:val="287"/>
        </w:trPr>
        <w:tc>
          <w:tcPr>
            <w:tcW w:w="2152" w:type="dxa"/>
            <w:vMerge w:val="restart"/>
            <w:tcBorders>
              <w:top w:val="single" w:sz="4" w:space="0" w:color="auto"/>
              <w:left w:val="single" w:sz="4" w:space="0" w:color="auto"/>
              <w:bottom w:val="single" w:sz="4" w:space="0" w:color="auto"/>
              <w:right w:val="single" w:sz="4" w:space="0" w:color="auto"/>
            </w:tcBorders>
            <w:shd w:val="clear" w:color="auto" w:fill="auto"/>
          </w:tcPr>
          <w:p w14:paraId="37FBAEB9" w14:textId="77777777" w:rsidR="0042584A" w:rsidRDefault="0042584A">
            <w:pPr>
              <w:tabs>
                <w:tab w:val="left" w:pos="567"/>
                <w:tab w:val="left" w:pos="709"/>
              </w:tabs>
              <w:jc w:val="center"/>
              <w:rPr>
                <w:b/>
                <w:bCs/>
              </w:rPr>
            </w:pPr>
            <w:r>
              <w:rPr>
                <w:b/>
                <w:bCs/>
              </w:rPr>
              <w:t>Вид учебной работы</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cPr>
          <w:p w14:paraId="4D6AB7AA" w14:textId="77777777" w:rsidR="0042584A" w:rsidRDefault="0042584A">
            <w:pPr>
              <w:tabs>
                <w:tab w:val="left" w:pos="567"/>
                <w:tab w:val="left" w:pos="709"/>
              </w:tabs>
              <w:jc w:val="center"/>
              <w:rPr>
                <w:b/>
                <w:bCs/>
              </w:rPr>
            </w:pPr>
            <w:r>
              <w:rPr>
                <w:b/>
                <w:bCs/>
              </w:rPr>
              <w:t>Всего</w:t>
            </w:r>
          </w:p>
        </w:tc>
        <w:tc>
          <w:tcPr>
            <w:tcW w:w="6176" w:type="dxa"/>
            <w:gridSpan w:val="2"/>
            <w:tcBorders>
              <w:top w:val="single" w:sz="4" w:space="0" w:color="auto"/>
              <w:left w:val="single" w:sz="4" w:space="0" w:color="auto"/>
              <w:bottom w:val="single" w:sz="4" w:space="0" w:color="auto"/>
              <w:right w:val="single" w:sz="4" w:space="0" w:color="auto"/>
            </w:tcBorders>
            <w:shd w:val="clear" w:color="auto" w:fill="auto"/>
          </w:tcPr>
          <w:p w14:paraId="1214C10A" w14:textId="77777777" w:rsidR="0042584A" w:rsidRDefault="0042584A">
            <w:pPr>
              <w:tabs>
                <w:tab w:val="left" w:pos="567"/>
                <w:tab w:val="left" w:pos="709"/>
              </w:tabs>
              <w:jc w:val="center"/>
              <w:rPr>
                <w:b/>
                <w:bCs/>
              </w:rPr>
            </w:pPr>
            <w:r>
              <w:rPr>
                <w:b/>
                <w:bCs/>
              </w:rPr>
              <w:t>Номера семестров</w:t>
            </w:r>
          </w:p>
        </w:tc>
      </w:tr>
      <w:tr w:rsidR="009C131F" w14:paraId="1388A93C" w14:textId="77777777">
        <w:trPr>
          <w:trHeight w:val="312"/>
        </w:trPr>
        <w:tc>
          <w:tcPr>
            <w:tcW w:w="215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E0FD9CC" w14:textId="77777777" w:rsidR="009C131F" w:rsidRDefault="009C131F">
            <w:pPr>
              <w:autoSpaceDN/>
              <w:rPr>
                <w:b/>
                <w:bCs/>
              </w:rPr>
            </w:pPr>
          </w:p>
        </w:tc>
        <w:tc>
          <w:tcPr>
            <w:tcW w:w="96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12317E4" w14:textId="77777777" w:rsidR="009C131F" w:rsidRDefault="009C131F">
            <w:pPr>
              <w:autoSpaceDN/>
              <w:rPr>
                <w:b/>
                <w:bCs/>
              </w:rPr>
            </w:pPr>
          </w:p>
        </w:tc>
        <w:tc>
          <w:tcPr>
            <w:tcW w:w="2756" w:type="dxa"/>
            <w:tcBorders>
              <w:top w:val="single" w:sz="4" w:space="0" w:color="auto"/>
              <w:left w:val="single" w:sz="4" w:space="0" w:color="auto"/>
              <w:bottom w:val="single" w:sz="4" w:space="0" w:color="auto"/>
              <w:right w:val="single" w:sz="4" w:space="0" w:color="auto"/>
            </w:tcBorders>
            <w:shd w:val="clear" w:color="auto" w:fill="auto"/>
          </w:tcPr>
          <w:p w14:paraId="0A5842D3" w14:textId="77777777" w:rsidR="009C131F" w:rsidRDefault="008472CE">
            <w:pPr>
              <w:tabs>
                <w:tab w:val="left" w:pos="567"/>
                <w:tab w:val="left" w:pos="709"/>
              </w:tabs>
              <w:jc w:val="center"/>
              <w:rPr>
                <w:b/>
                <w:bCs/>
                <w:lang w:val="en-US"/>
              </w:rPr>
            </w:pPr>
            <w:r w:rsidRPr="00241DE3">
              <w:rPr>
                <w:b/>
                <w:lang w:val="en-US"/>
              </w:rPr>
              <w:t>IV</w:t>
            </w:r>
            <w:r w:rsidRPr="00241DE3">
              <w:rPr>
                <w:b/>
              </w:rPr>
              <w:t xml:space="preserve"> семестр</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77084695" w14:textId="77777777" w:rsidR="009C131F" w:rsidRDefault="008472CE">
            <w:pPr>
              <w:tabs>
                <w:tab w:val="left" w:pos="567"/>
                <w:tab w:val="left" w:pos="709"/>
              </w:tabs>
              <w:jc w:val="center"/>
              <w:rPr>
                <w:b/>
                <w:bCs/>
                <w:lang w:val="en-US"/>
              </w:rPr>
            </w:pPr>
            <w:r w:rsidRPr="00241DE3">
              <w:rPr>
                <w:b/>
                <w:lang w:val="en-US"/>
              </w:rPr>
              <w:t>V</w:t>
            </w:r>
            <w:r w:rsidRPr="00241DE3">
              <w:rPr>
                <w:b/>
              </w:rPr>
              <w:t xml:space="preserve"> семестр</w:t>
            </w:r>
          </w:p>
        </w:tc>
      </w:tr>
      <w:tr w:rsidR="009C131F" w14:paraId="2B326FB1" w14:textId="77777777">
        <w:trPr>
          <w:trHeight w:val="1164"/>
        </w:trPr>
        <w:tc>
          <w:tcPr>
            <w:tcW w:w="2152" w:type="dxa"/>
            <w:tcBorders>
              <w:top w:val="single" w:sz="4" w:space="0" w:color="auto"/>
              <w:left w:val="single" w:sz="4" w:space="0" w:color="auto"/>
              <w:bottom w:val="single" w:sz="4" w:space="0" w:color="auto"/>
              <w:right w:val="single" w:sz="4" w:space="0" w:color="auto"/>
            </w:tcBorders>
            <w:shd w:val="clear" w:color="auto" w:fill="auto"/>
          </w:tcPr>
          <w:p w14:paraId="7CD113DF" w14:textId="77777777" w:rsidR="009C131F" w:rsidRDefault="009C131F">
            <w:pPr>
              <w:tabs>
                <w:tab w:val="left" w:pos="567"/>
                <w:tab w:val="left" w:pos="709"/>
              </w:tabs>
              <w:rPr>
                <w:lang w:val="en-US"/>
              </w:rPr>
            </w:pPr>
            <w:r>
              <w:t>Аудиторные занятия</w:t>
            </w:r>
            <w:r>
              <w:rPr>
                <w:lang w:val="en-US"/>
              </w:rPr>
              <w:t xml:space="preserve"> (</w:t>
            </w:r>
            <w:r>
              <w:t>практические занятия</w:t>
            </w:r>
            <w:r>
              <w:rPr>
                <w:lang w:val="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tcPr>
          <w:p w14:paraId="7BF4513D" w14:textId="77777777" w:rsidR="009C131F" w:rsidRDefault="008472CE">
            <w:pPr>
              <w:tabs>
                <w:tab w:val="left" w:pos="567"/>
                <w:tab w:val="left" w:pos="709"/>
              </w:tabs>
              <w:jc w:val="center"/>
            </w:pPr>
            <w:r>
              <w:t>7</w:t>
            </w:r>
            <w:r w:rsidR="00AA42AB">
              <w:t>2</w:t>
            </w:r>
          </w:p>
        </w:tc>
        <w:tc>
          <w:tcPr>
            <w:tcW w:w="2756" w:type="dxa"/>
            <w:tcBorders>
              <w:top w:val="single" w:sz="4" w:space="0" w:color="auto"/>
              <w:left w:val="single" w:sz="4" w:space="0" w:color="auto"/>
              <w:bottom w:val="single" w:sz="4" w:space="0" w:color="auto"/>
              <w:right w:val="single" w:sz="4" w:space="0" w:color="auto"/>
            </w:tcBorders>
            <w:shd w:val="clear" w:color="auto" w:fill="auto"/>
          </w:tcPr>
          <w:p w14:paraId="66DD7B7B" w14:textId="77777777" w:rsidR="009C131F" w:rsidRDefault="008472CE">
            <w:pPr>
              <w:tabs>
                <w:tab w:val="left" w:pos="567"/>
                <w:tab w:val="left" w:pos="709"/>
              </w:tabs>
              <w:jc w:val="center"/>
            </w:pPr>
            <w:r>
              <w:t>40</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59D7144B" w14:textId="77777777" w:rsidR="009C131F" w:rsidRDefault="008472CE">
            <w:pPr>
              <w:tabs>
                <w:tab w:val="left" w:pos="567"/>
                <w:tab w:val="left" w:pos="709"/>
              </w:tabs>
              <w:jc w:val="center"/>
            </w:pPr>
            <w:r>
              <w:t>3</w:t>
            </w:r>
            <w:r w:rsidR="007E61AB">
              <w:t>2</w:t>
            </w:r>
          </w:p>
        </w:tc>
      </w:tr>
      <w:tr w:rsidR="009C131F" w14:paraId="1AAC4FA5" w14:textId="77777777">
        <w:trPr>
          <w:trHeight w:val="591"/>
        </w:trPr>
        <w:tc>
          <w:tcPr>
            <w:tcW w:w="2152" w:type="dxa"/>
            <w:tcBorders>
              <w:top w:val="single" w:sz="4" w:space="0" w:color="auto"/>
              <w:left w:val="single" w:sz="4" w:space="0" w:color="auto"/>
              <w:bottom w:val="single" w:sz="4" w:space="0" w:color="auto"/>
              <w:right w:val="single" w:sz="4" w:space="0" w:color="auto"/>
            </w:tcBorders>
            <w:shd w:val="clear" w:color="auto" w:fill="auto"/>
          </w:tcPr>
          <w:p w14:paraId="48F3A919" w14:textId="77777777" w:rsidR="009C131F" w:rsidRDefault="009C131F">
            <w:pPr>
              <w:tabs>
                <w:tab w:val="left" w:pos="567"/>
                <w:tab w:val="left" w:pos="709"/>
              </w:tabs>
              <w:jc w:val="both"/>
            </w:pPr>
            <w:r>
              <w:t>Самостоятельная работа</w:t>
            </w:r>
          </w:p>
        </w:tc>
        <w:tc>
          <w:tcPr>
            <w:tcW w:w="960" w:type="dxa"/>
            <w:tcBorders>
              <w:top w:val="single" w:sz="4" w:space="0" w:color="auto"/>
              <w:left w:val="single" w:sz="4" w:space="0" w:color="auto"/>
              <w:bottom w:val="single" w:sz="4" w:space="0" w:color="auto"/>
              <w:right w:val="single" w:sz="4" w:space="0" w:color="auto"/>
            </w:tcBorders>
            <w:shd w:val="clear" w:color="auto" w:fill="auto"/>
          </w:tcPr>
          <w:p w14:paraId="46AB0F14" w14:textId="77777777" w:rsidR="009C131F" w:rsidRDefault="008472CE">
            <w:pPr>
              <w:tabs>
                <w:tab w:val="left" w:pos="567"/>
                <w:tab w:val="left" w:pos="709"/>
              </w:tabs>
              <w:jc w:val="center"/>
            </w:pPr>
            <w:r>
              <w:t>38</w:t>
            </w:r>
          </w:p>
        </w:tc>
        <w:tc>
          <w:tcPr>
            <w:tcW w:w="2756" w:type="dxa"/>
            <w:tcBorders>
              <w:top w:val="single" w:sz="4" w:space="0" w:color="auto"/>
              <w:left w:val="single" w:sz="4" w:space="0" w:color="auto"/>
              <w:bottom w:val="single" w:sz="4" w:space="0" w:color="auto"/>
              <w:right w:val="single" w:sz="4" w:space="0" w:color="auto"/>
            </w:tcBorders>
            <w:shd w:val="clear" w:color="auto" w:fill="auto"/>
          </w:tcPr>
          <w:p w14:paraId="2B6E5ACB" w14:textId="77777777" w:rsidR="009C131F" w:rsidRDefault="00D75B9E">
            <w:pPr>
              <w:tabs>
                <w:tab w:val="left" w:pos="567"/>
                <w:tab w:val="left" w:pos="709"/>
              </w:tabs>
              <w:jc w:val="center"/>
            </w:pPr>
            <w:r>
              <w:t>20</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439DE022" w14:textId="77777777" w:rsidR="009C131F" w:rsidRDefault="00D75B9E">
            <w:pPr>
              <w:tabs>
                <w:tab w:val="left" w:pos="567"/>
                <w:tab w:val="left" w:pos="709"/>
              </w:tabs>
              <w:jc w:val="center"/>
            </w:pPr>
            <w:r>
              <w:t>18</w:t>
            </w:r>
          </w:p>
        </w:tc>
      </w:tr>
      <w:tr w:rsidR="009C131F" w14:paraId="4BF9258C" w14:textId="77777777">
        <w:trPr>
          <w:trHeight w:val="591"/>
        </w:trPr>
        <w:tc>
          <w:tcPr>
            <w:tcW w:w="2152" w:type="dxa"/>
            <w:tcBorders>
              <w:top w:val="single" w:sz="4" w:space="0" w:color="auto"/>
              <w:left w:val="single" w:sz="4" w:space="0" w:color="auto"/>
              <w:bottom w:val="single" w:sz="4" w:space="0" w:color="auto"/>
              <w:right w:val="single" w:sz="4" w:space="0" w:color="auto"/>
            </w:tcBorders>
            <w:shd w:val="clear" w:color="auto" w:fill="auto"/>
          </w:tcPr>
          <w:p w14:paraId="5F7837DE" w14:textId="77777777" w:rsidR="009C131F" w:rsidRDefault="009C131F">
            <w:pPr>
              <w:tabs>
                <w:tab w:val="left" w:pos="567"/>
                <w:tab w:val="left" w:pos="709"/>
              </w:tabs>
              <w:jc w:val="both"/>
            </w:pPr>
            <w:r>
              <w:t>Индивидуальные занятия</w:t>
            </w:r>
          </w:p>
        </w:tc>
        <w:tc>
          <w:tcPr>
            <w:tcW w:w="960" w:type="dxa"/>
            <w:tcBorders>
              <w:top w:val="single" w:sz="4" w:space="0" w:color="auto"/>
              <w:left w:val="single" w:sz="4" w:space="0" w:color="auto"/>
              <w:bottom w:val="single" w:sz="4" w:space="0" w:color="auto"/>
              <w:right w:val="single" w:sz="4" w:space="0" w:color="auto"/>
            </w:tcBorders>
            <w:shd w:val="clear" w:color="auto" w:fill="auto"/>
          </w:tcPr>
          <w:p w14:paraId="22043211" w14:textId="77777777" w:rsidR="009C131F" w:rsidRDefault="007E61AB">
            <w:pPr>
              <w:tabs>
                <w:tab w:val="left" w:pos="567"/>
                <w:tab w:val="left" w:pos="709"/>
              </w:tabs>
              <w:jc w:val="center"/>
            </w:pPr>
            <w:r>
              <w:t>4</w:t>
            </w:r>
          </w:p>
        </w:tc>
        <w:tc>
          <w:tcPr>
            <w:tcW w:w="2756" w:type="dxa"/>
            <w:tcBorders>
              <w:top w:val="single" w:sz="4" w:space="0" w:color="auto"/>
              <w:left w:val="single" w:sz="4" w:space="0" w:color="auto"/>
              <w:bottom w:val="single" w:sz="4" w:space="0" w:color="auto"/>
              <w:right w:val="single" w:sz="4" w:space="0" w:color="auto"/>
            </w:tcBorders>
            <w:shd w:val="clear" w:color="auto" w:fill="auto"/>
          </w:tcPr>
          <w:p w14:paraId="160177AA" w14:textId="77777777" w:rsidR="009C131F" w:rsidRDefault="007E61AB">
            <w:pPr>
              <w:tabs>
                <w:tab w:val="left" w:pos="567"/>
                <w:tab w:val="left" w:pos="709"/>
              </w:tabs>
              <w:jc w:val="center"/>
            </w:pPr>
            <w:r>
              <w:t>2</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51588528" w14:textId="77777777" w:rsidR="009C131F" w:rsidRDefault="007E61AB">
            <w:pPr>
              <w:tabs>
                <w:tab w:val="left" w:pos="567"/>
                <w:tab w:val="left" w:pos="709"/>
              </w:tabs>
              <w:jc w:val="center"/>
            </w:pPr>
            <w:r>
              <w:t>2</w:t>
            </w:r>
          </w:p>
        </w:tc>
      </w:tr>
      <w:tr w:rsidR="009C131F" w14:paraId="7E9BB1B9" w14:textId="77777777">
        <w:trPr>
          <w:trHeight w:val="287"/>
        </w:trPr>
        <w:tc>
          <w:tcPr>
            <w:tcW w:w="2152" w:type="dxa"/>
            <w:tcBorders>
              <w:top w:val="single" w:sz="4" w:space="0" w:color="auto"/>
              <w:left w:val="single" w:sz="4" w:space="0" w:color="auto"/>
              <w:bottom w:val="single" w:sz="4" w:space="0" w:color="auto"/>
              <w:right w:val="single" w:sz="4" w:space="0" w:color="auto"/>
            </w:tcBorders>
            <w:shd w:val="clear" w:color="auto" w:fill="auto"/>
          </w:tcPr>
          <w:p w14:paraId="302259C8" w14:textId="77777777" w:rsidR="009C131F" w:rsidRDefault="009C131F">
            <w:pPr>
              <w:tabs>
                <w:tab w:val="left" w:pos="567"/>
                <w:tab w:val="left" w:pos="709"/>
              </w:tabs>
              <w:jc w:val="both"/>
            </w:pPr>
            <w:r>
              <w:t>Всего</w:t>
            </w:r>
            <w:r w:rsidR="008472CE">
              <w:t xml:space="preserve"> по предмету </w:t>
            </w:r>
          </w:p>
        </w:tc>
        <w:tc>
          <w:tcPr>
            <w:tcW w:w="960" w:type="dxa"/>
            <w:tcBorders>
              <w:top w:val="single" w:sz="4" w:space="0" w:color="auto"/>
              <w:left w:val="single" w:sz="4" w:space="0" w:color="auto"/>
              <w:bottom w:val="single" w:sz="4" w:space="0" w:color="auto"/>
              <w:right w:val="single" w:sz="4" w:space="0" w:color="auto"/>
            </w:tcBorders>
            <w:shd w:val="clear" w:color="auto" w:fill="auto"/>
          </w:tcPr>
          <w:p w14:paraId="30DB130B" w14:textId="77777777" w:rsidR="009C131F" w:rsidRPr="00D75B9E" w:rsidRDefault="008472CE">
            <w:pPr>
              <w:tabs>
                <w:tab w:val="left" w:pos="567"/>
                <w:tab w:val="left" w:pos="709"/>
              </w:tabs>
              <w:jc w:val="center"/>
              <w:rPr>
                <w:b/>
                <w:bCs/>
              </w:rPr>
            </w:pPr>
            <w:r w:rsidRPr="00D75B9E">
              <w:rPr>
                <w:b/>
                <w:bCs/>
              </w:rPr>
              <w:t>114</w:t>
            </w:r>
          </w:p>
        </w:tc>
        <w:tc>
          <w:tcPr>
            <w:tcW w:w="2756" w:type="dxa"/>
            <w:tcBorders>
              <w:top w:val="single" w:sz="4" w:space="0" w:color="auto"/>
              <w:left w:val="single" w:sz="4" w:space="0" w:color="auto"/>
              <w:bottom w:val="single" w:sz="4" w:space="0" w:color="auto"/>
              <w:right w:val="single" w:sz="4" w:space="0" w:color="auto"/>
            </w:tcBorders>
            <w:shd w:val="clear" w:color="auto" w:fill="auto"/>
          </w:tcPr>
          <w:p w14:paraId="5F76481D" w14:textId="77777777" w:rsidR="009C131F" w:rsidRDefault="00D75B9E">
            <w:pPr>
              <w:tabs>
                <w:tab w:val="left" w:pos="567"/>
                <w:tab w:val="left" w:pos="709"/>
              </w:tabs>
              <w:jc w:val="center"/>
            </w:pPr>
            <w:r>
              <w:t>6</w:t>
            </w:r>
            <w:r w:rsidR="00AA42AB">
              <w:t>2</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57B96670" w14:textId="77777777" w:rsidR="009C131F" w:rsidRDefault="00D75B9E">
            <w:pPr>
              <w:tabs>
                <w:tab w:val="left" w:pos="567"/>
                <w:tab w:val="left" w:pos="709"/>
              </w:tabs>
              <w:jc w:val="center"/>
            </w:pPr>
            <w:r>
              <w:t>5</w:t>
            </w:r>
            <w:r w:rsidR="00AA42AB">
              <w:t>2</w:t>
            </w:r>
          </w:p>
        </w:tc>
      </w:tr>
      <w:tr w:rsidR="009C131F" w14:paraId="6155B05B" w14:textId="77777777">
        <w:trPr>
          <w:trHeight w:val="591"/>
        </w:trPr>
        <w:tc>
          <w:tcPr>
            <w:tcW w:w="2152" w:type="dxa"/>
            <w:tcBorders>
              <w:top w:val="single" w:sz="4" w:space="0" w:color="auto"/>
              <w:left w:val="single" w:sz="4" w:space="0" w:color="auto"/>
              <w:bottom w:val="single" w:sz="4" w:space="0" w:color="auto"/>
              <w:right w:val="single" w:sz="4" w:space="0" w:color="auto"/>
            </w:tcBorders>
            <w:shd w:val="clear" w:color="auto" w:fill="auto"/>
          </w:tcPr>
          <w:p w14:paraId="35FDFAA6" w14:textId="77777777" w:rsidR="009C131F" w:rsidRDefault="009C131F">
            <w:pPr>
              <w:tabs>
                <w:tab w:val="left" w:pos="567"/>
                <w:tab w:val="left" w:pos="709"/>
              </w:tabs>
              <w:jc w:val="both"/>
            </w:pPr>
            <w:r>
              <w:t>Вид итогового контроля</w:t>
            </w:r>
          </w:p>
        </w:tc>
        <w:tc>
          <w:tcPr>
            <w:tcW w:w="960" w:type="dxa"/>
            <w:tcBorders>
              <w:top w:val="single" w:sz="4" w:space="0" w:color="auto"/>
              <w:left w:val="single" w:sz="4" w:space="0" w:color="auto"/>
              <w:bottom w:val="single" w:sz="4" w:space="0" w:color="auto"/>
              <w:right w:val="single" w:sz="4" w:space="0" w:color="auto"/>
            </w:tcBorders>
            <w:shd w:val="clear" w:color="auto" w:fill="auto"/>
          </w:tcPr>
          <w:p w14:paraId="6B857045" w14:textId="77777777" w:rsidR="009C131F" w:rsidRDefault="009C131F">
            <w:pPr>
              <w:tabs>
                <w:tab w:val="left" w:pos="567"/>
                <w:tab w:val="left" w:pos="709"/>
              </w:tabs>
              <w:jc w:val="center"/>
            </w:pPr>
            <w:r>
              <w:rPr>
                <w:sz w:val="20"/>
                <w:szCs w:val="20"/>
              </w:rPr>
              <w:t>Контр. урок</w:t>
            </w:r>
          </w:p>
        </w:tc>
        <w:tc>
          <w:tcPr>
            <w:tcW w:w="2756" w:type="dxa"/>
            <w:tcBorders>
              <w:top w:val="single" w:sz="4" w:space="0" w:color="auto"/>
              <w:left w:val="single" w:sz="4" w:space="0" w:color="auto"/>
              <w:bottom w:val="single" w:sz="4" w:space="0" w:color="auto"/>
              <w:right w:val="single" w:sz="4" w:space="0" w:color="auto"/>
            </w:tcBorders>
            <w:shd w:val="clear" w:color="auto" w:fill="auto"/>
          </w:tcPr>
          <w:p w14:paraId="7930E938" w14:textId="77777777" w:rsidR="00D75B9E" w:rsidRDefault="00D75B9E">
            <w:pPr>
              <w:tabs>
                <w:tab w:val="left" w:pos="567"/>
                <w:tab w:val="left" w:pos="709"/>
              </w:tabs>
              <w:jc w:val="center"/>
              <w:rPr>
                <w:sz w:val="20"/>
                <w:szCs w:val="20"/>
              </w:rPr>
            </w:pPr>
          </w:p>
          <w:p w14:paraId="647007BF" w14:textId="7E15EBA3" w:rsidR="009C131F" w:rsidRPr="00A24FAE" w:rsidRDefault="009C131F">
            <w:pPr>
              <w:tabs>
                <w:tab w:val="left" w:pos="567"/>
                <w:tab w:val="left" w:pos="709"/>
              </w:tabs>
              <w:jc w:val="center"/>
            </w:pPr>
            <w:r w:rsidRPr="00A24FAE">
              <w:t>Контр</w:t>
            </w:r>
            <w:r w:rsidR="00D75B9E" w:rsidRPr="00A24FAE">
              <w:t>ольн</w:t>
            </w:r>
            <w:r w:rsidR="006779F9">
              <w:t>ая работа</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38E614B6" w14:textId="77777777" w:rsidR="00D75B9E" w:rsidRDefault="00D75B9E">
            <w:pPr>
              <w:tabs>
                <w:tab w:val="left" w:pos="567"/>
                <w:tab w:val="left" w:pos="709"/>
              </w:tabs>
              <w:jc w:val="center"/>
              <w:rPr>
                <w:sz w:val="20"/>
                <w:szCs w:val="20"/>
              </w:rPr>
            </w:pPr>
          </w:p>
          <w:p w14:paraId="6DB55A4A" w14:textId="391CCC54" w:rsidR="009C131F" w:rsidRPr="00A24FAE" w:rsidRDefault="00D75B9E">
            <w:pPr>
              <w:tabs>
                <w:tab w:val="left" w:pos="567"/>
                <w:tab w:val="left" w:pos="709"/>
              </w:tabs>
              <w:jc w:val="center"/>
            </w:pPr>
            <w:r w:rsidRPr="00A24FAE">
              <w:t>Контрольн</w:t>
            </w:r>
            <w:r w:rsidR="006779F9">
              <w:t>ая работа</w:t>
            </w:r>
          </w:p>
        </w:tc>
      </w:tr>
    </w:tbl>
    <w:p w14:paraId="2F5B8D6B" w14:textId="77777777" w:rsidR="0042584A" w:rsidRDefault="0042584A" w:rsidP="0042584A">
      <w:pPr>
        <w:widowControl w:val="0"/>
        <w:autoSpaceDE w:val="0"/>
        <w:autoSpaceDN/>
        <w:adjustRightInd w:val="0"/>
        <w:jc w:val="center"/>
        <w:rPr>
          <w:b/>
          <w:sz w:val="28"/>
          <w:szCs w:val="28"/>
          <w:u w:val="single"/>
        </w:rPr>
      </w:pPr>
    </w:p>
    <w:p w14:paraId="664D0D19" w14:textId="77777777" w:rsidR="00A24FAE" w:rsidRDefault="00A24FAE" w:rsidP="0042584A">
      <w:pPr>
        <w:widowControl w:val="0"/>
        <w:autoSpaceDE w:val="0"/>
        <w:autoSpaceDN/>
        <w:adjustRightInd w:val="0"/>
        <w:jc w:val="center"/>
        <w:rPr>
          <w:b/>
          <w:sz w:val="28"/>
          <w:szCs w:val="28"/>
          <w:u w:val="single"/>
        </w:rPr>
      </w:pPr>
    </w:p>
    <w:p w14:paraId="34FC6002" w14:textId="323B2A9C" w:rsidR="000F1D30" w:rsidRDefault="00B32A75" w:rsidP="000F1D30">
      <w:pPr>
        <w:pStyle w:val="22"/>
        <w:shd w:val="clear" w:color="auto" w:fill="auto"/>
        <w:spacing w:line="240" w:lineRule="auto"/>
        <w:jc w:val="center"/>
        <w:outlineLvl w:val="0"/>
        <w:rPr>
          <w:b/>
        </w:rPr>
      </w:pPr>
      <w:bookmarkStart w:id="9" w:name="_Toc148358906"/>
      <w:bookmarkStart w:id="10" w:name="_Toc148562361"/>
      <w:bookmarkStart w:id="11" w:name="_Hlk148360743"/>
      <w:r>
        <w:rPr>
          <w:b/>
          <w:caps/>
        </w:rPr>
        <w:t xml:space="preserve">5. </w:t>
      </w:r>
      <w:r w:rsidR="000F1D30">
        <w:rPr>
          <w:b/>
          <w:caps/>
        </w:rPr>
        <w:t>СОДЕРЖАНИЕ РАЗДЕЛА И ТРЕБОВАНИЯ К ФОРМАМ И СОДЕРЖАНИЮ ТЕКУЩЕГО, ПРОМЕЖУТОЧНОГО, ИТОГОВОГО КОНТРОЛЯ</w:t>
      </w:r>
      <w:bookmarkEnd w:id="9"/>
      <w:bookmarkEnd w:id="10"/>
    </w:p>
    <w:bookmarkEnd w:id="11"/>
    <w:p w14:paraId="50FC0418" w14:textId="77777777" w:rsidR="006F1C91" w:rsidRDefault="006F1C91" w:rsidP="00D75B9E">
      <w:pPr>
        <w:widowControl w:val="0"/>
        <w:autoSpaceDE w:val="0"/>
        <w:autoSpaceDN/>
        <w:adjustRightInd w:val="0"/>
        <w:jc w:val="center"/>
        <w:rPr>
          <w:b/>
          <w:sz w:val="36"/>
          <w:szCs w:val="36"/>
        </w:rPr>
      </w:pPr>
    </w:p>
    <w:p w14:paraId="6F35DE9D" w14:textId="4F927152" w:rsidR="006F1C91" w:rsidRPr="006F1C91" w:rsidRDefault="00B32A75" w:rsidP="006F1C91">
      <w:pPr>
        <w:pStyle w:val="22"/>
        <w:shd w:val="clear" w:color="auto" w:fill="auto"/>
        <w:spacing w:line="240" w:lineRule="auto"/>
        <w:jc w:val="center"/>
        <w:outlineLvl w:val="0"/>
        <w:rPr>
          <w:b/>
        </w:rPr>
      </w:pPr>
      <w:bookmarkStart w:id="12" w:name="_Toc148358907"/>
      <w:bookmarkStart w:id="13" w:name="_Toc148562362"/>
      <w:bookmarkStart w:id="14" w:name="_Hlk148360794"/>
      <w:r>
        <w:rPr>
          <w:b/>
          <w:caps/>
        </w:rPr>
        <w:t xml:space="preserve">5.1. </w:t>
      </w:r>
      <w:r w:rsidR="006F1C91">
        <w:rPr>
          <w:b/>
          <w:caps/>
        </w:rPr>
        <w:t>СОДЕРЖАНИЕ РАЗДЕЛА</w:t>
      </w:r>
      <w:bookmarkEnd w:id="12"/>
      <w:bookmarkEnd w:id="13"/>
    </w:p>
    <w:p w14:paraId="00AA1B55" w14:textId="77777777" w:rsidR="00A24FAE" w:rsidRPr="00B07DF3" w:rsidRDefault="00A24FAE" w:rsidP="0042584A">
      <w:pPr>
        <w:shd w:val="clear" w:color="auto" w:fill="FFFFFF"/>
        <w:spacing w:before="40"/>
        <w:ind w:left="11"/>
        <w:jc w:val="center"/>
        <w:rPr>
          <w:b/>
          <w:bCs/>
          <w:sz w:val="28"/>
          <w:szCs w:val="28"/>
        </w:rPr>
      </w:pPr>
      <w:bookmarkStart w:id="15" w:name="_Hlk148360810"/>
      <w:bookmarkEnd w:id="14"/>
      <w:r w:rsidRPr="00B07DF3">
        <w:rPr>
          <w:b/>
          <w:sz w:val="32"/>
          <w:szCs w:val="32"/>
          <w:lang w:val="en-US"/>
        </w:rPr>
        <w:t>IV</w:t>
      </w:r>
      <w:r w:rsidRPr="00B07DF3">
        <w:rPr>
          <w:b/>
          <w:sz w:val="32"/>
          <w:szCs w:val="32"/>
        </w:rPr>
        <w:t xml:space="preserve"> семестр</w:t>
      </w:r>
      <w:r w:rsidRPr="00B07DF3">
        <w:rPr>
          <w:b/>
          <w:bCs/>
          <w:sz w:val="28"/>
          <w:szCs w:val="28"/>
        </w:rPr>
        <w:t xml:space="preserve"> </w:t>
      </w:r>
    </w:p>
    <w:bookmarkEnd w:id="15"/>
    <w:p w14:paraId="18E74DBE" w14:textId="77777777" w:rsidR="00A24FAE" w:rsidRPr="00A24FAE" w:rsidRDefault="00A24FAE" w:rsidP="0042584A">
      <w:pPr>
        <w:shd w:val="clear" w:color="auto" w:fill="FFFFFF"/>
        <w:spacing w:before="40"/>
        <w:ind w:left="11"/>
        <w:jc w:val="center"/>
        <w:rPr>
          <w:b/>
          <w:bCs/>
          <w:sz w:val="28"/>
          <w:szCs w:val="28"/>
          <w:u w:val="single"/>
        </w:rPr>
      </w:pPr>
    </w:p>
    <w:p w14:paraId="7C9E3EE6" w14:textId="77777777" w:rsidR="00A24FAE" w:rsidRPr="00B51DA2" w:rsidRDefault="00A24FAE" w:rsidP="0042584A">
      <w:pPr>
        <w:shd w:val="clear" w:color="auto" w:fill="FFFFFF"/>
        <w:spacing w:before="40"/>
        <w:ind w:left="11"/>
        <w:jc w:val="center"/>
        <w:rPr>
          <w:b/>
          <w:bCs/>
          <w:sz w:val="36"/>
          <w:szCs w:val="36"/>
        </w:rPr>
      </w:pPr>
      <w:r w:rsidRPr="003A16FD">
        <w:rPr>
          <w:b/>
          <w:bCs/>
          <w:sz w:val="32"/>
          <w:szCs w:val="32"/>
        </w:rPr>
        <w:t>Раздел 1</w:t>
      </w:r>
      <w:r w:rsidRPr="00B51DA2">
        <w:rPr>
          <w:b/>
          <w:bCs/>
          <w:sz w:val="28"/>
          <w:szCs w:val="28"/>
        </w:rPr>
        <w:t xml:space="preserve">. </w:t>
      </w:r>
      <w:r w:rsidR="00CE4DEF" w:rsidRPr="00B51DA2">
        <w:rPr>
          <w:b/>
          <w:bCs/>
          <w:sz w:val="36"/>
          <w:szCs w:val="36"/>
          <w:u w:val="single"/>
        </w:rPr>
        <w:t>«Западно</w:t>
      </w:r>
      <w:r w:rsidRPr="00B51DA2">
        <w:rPr>
          <w:b/>
          <w:bCs/>
          <w:sz w:val="36"/>
          <w:szCs w:val="36"/>
          <w:u w:val="single"/>
        </w:rPr>
        <w:t>европейские бальные танцы».</w:t>
      </w:r>
    </w:p>
    <w:p w14:paraId="5DDFF0D5" w14:textId="77777777" w:rsidR="00B07DF3" w:rsidRPr="00B07DF3" w:rsidRDefault="00B07DF3" w:rsidP="0042584A">
      <w:pPr>
        <w:shd w:val="clear" w:color="auto" w:fill="FFFFFF"/>
        <w:spacing w:before="40"/>
        <w:ind w:left="11"/>
        <w:jc w:val="center"/>
        <w:rPr>
          <w:b/>
          <w:bCs/>
          <w:i/>
          <w:iCs/>
          <w:sz w:val="36"/>
          <w:szCs w:val="36"/>
        </w:rPr>
      </w:pPr>
    </w:p>
    <w:p w14:paraId="385AF9DD" w14:textId="5FA21884" w:rsidR="00B07DF3" w:rsidRPr="0003646F" w:rsidRDefault="00B07DF3" w:rsidP="00B85737">
      <w:pPr>
        <w:shd w:val="clear" w:color="auto" w:fill="FFFFFF"/>
        <w:spacing w:before="40"/>
        <w:ind w:left="11"/>
        <w:jc w:val="center"/>
        <w:rPr>
          <w:b/>
          <w:bCs/>
          <w:sz w:val="32"/>
          <w:szCs w:val="32"/>
          <w:u w:val="single"/>
        </w:rPr>
      </w:pPr>
      <w:r w:rsidRPr="00B07DF3">
        <w:rPr>
          <w:b/>
          <w:bCs/>
          <w:sz w:val="32"/>
          <w:szCs w:val="32"/>
          <w:u w:val="single"/>
        </w:rPr>
        <w:lastRenderedPageBreak/>
        <w:t>Освоение бальных танцев Стандартной программы:</w:t>
      </w:r>
    </w:p>
    <w:p w14:paraId="15305440" w14:textId="77777777" w:rsidR="00B07DF3" w:rsidRPr="0003646F" w:rsidRDefault="00180627" w:rsidP="00180627">
      <w:pPr>
        <w:ind w:firstLine="709"/>
        <w:rPr>
          <w:sz w:val="32"/>
          <w:szCs w:val="32"/>
        </w:rPr>
      </w:pPr>
      <w:r>
        <w:rPr>
          <w:sz w:val="32"/>
          <w:szCs w:val="32"/>
        </w:rPr>
        <w:t xml:space="preserve">- </w:t>
      </w:r>
      <w:r w:rsidR="00A24FAE" w:rsidRPr="0003646F">
        <w:rPr>
          <w:sz w:val="32"/>
          <w:szCs w:val="32"/>
        </w:rPr>
        <w:t xml:space="preserve">Основные особенности развития и характер исполнения европейских танцев. </w:t>
      </w:r>
    </w:p>
    <w:p w14:paraId="7A1CE13B" w14:textId="77777777" w:rsidR="00B07DF3" w:rsidRPr="0003646F" w:rsidRDefault="00B07DF3" w:rsidP="00A24FAE">
      <w:pPr>
        <w:ind w:firstLine="709"/>
        <w:jc w:val="both"/>
        <w:rPr>
          <w:sz w:val="32"/>
          <w:szCs w:val="32"/>
        </w:rPr>
      </w:pPr>
      <w:r w:rsidRPr="0003646F">
        <w:rPr>
          <w:sz w:val="32"/>
          <w:szCs w:val="32"/>
        </w:rPr>
        <w:t>- Правила постановки корпуса, рук, ног, головы.</w:t>
      </w:r>
      <w:r w:rsidR="00A24FAE" w:rsidRPr="0003646F">
        <w:rPr>
          <w:sz w:val="32"/>
          <w:szCs w:val="32"/>
        </w:rPr>
        <w:t xml:space="preserve"> </w:t>
      </w:r>
    </w:p>
    <w:p w14:paraId="40F9874D" w14:textId="77777777" w:rsidR="00B07DF3" w:rsidRPr="0003646F" w:rsidRDefault="00B07DF3" w:rsidP="00A24FAE">
      <w:pPr>
        <w:ind w:firstLine="709"/>
        <w:jc w:val="both"/>
        <w:rPr>
          <w:sz w:val="32"/>
          <w:szCs w:val="32"/>
        </w:rPr>
      </w:pPr>
      <w:r w:rsidRPr="0003646F">
        <w:rPr>
          <w:sz w:val="32"/>
          <w:szCs w:val="32"/>
        </w:rPr>
        <w:t xml:space="preserve">- </w:t>
      </w:r>
      <w:r w:rsidR="00A24FAE" w:rsidRPr="0003646F">
        <w:rPr>
          <w:sz w:val="32"/>
          <w:szCs w:val="32"/>
        </w:rPr>
        <w:t>Положение в паре.</w:t>
      </w:r>
    </w:p>
    <w:p w14:paraId="3FC859FB" w14:textId="77777777" w:rsidR="00B07DF3" w:rsidRPr="0003646F" w:rsidRDefault="00B07DF3" w:rsidP="00A24FAE">
      <w:pPr>
        <w:ind w:firstLine="709"/>
        <w:jc w:val="both"/>
        <w:rPr>
          <w:sz w:val="32"/>
          <w:szCs w:val="32"/>
        </w:rPr>
      </w:pPr>
      <w:r w:rsidRPr="0003646F">
        <w:rPr>
          <w:sz w:val="32"/>
          <w:szCs w:val="32"/>
        </w:rPr>
        <w:t xml:space="preserve">- </w:t>
      </w:r>
      <w:r w:rsidR="00A24FAE" w:rsidRPr="0003646F">
        <w:rPr>
          <w:sz w:val="32"/>
          <w:szCs w:val="32"/>
        </w:rPr>
        <w:t>Техника исполнения основных движений.</w:t>
      </w:r>
    </w:p>
    <w:p w14:paraId="0430D731" w14:textId="77777777" w:rsidR="0003646F" w:rsidRDefault="00B07DF3" w:rsidP="00180627">
      <w:pPr>
        <w:ind w:firstLine="709"/>
        <w:rPr>
          <w:sz w:val="32"/>
          <w:szCs w:val="32"/>
        </w:rPr>
      </w:pPr>
      <w:r w:rsidRPr="0003646F">
        <w:rPr>
          <w:sz w:val="32"/>
          <w:szCs w:val="32"/>
        </w:rPr>
        <w:t xml:space="preserve">- </w:t>
      </w:r>
      <w:r w:rsidR="00A24FAE" w:rsidRPr="0003646F">
        <w:rPr>
          <w:sz w:val="32"/>
          <w:szCs w:val="32"/>
        </w:rPr>
        <w:t>Английская манера исполнения, понятие «Стандартные фигуры».</w:t>
      </w:r>
    </w:p>
    <w:p w14:paraId="60BC2095" w14:textId="77777777" w:rsidR="00B07DF3" w:rsidRPr="0003646F" w:rsidRDefault="00B07DF3" w:rsidP="00180627">
      <w:pPr>
        <w:ind w:firstLine="709"/>
        <w:rPr>
          <w:sz w:val="32"/>
          <w:szCs w:val="32"/>
        </w:rPr>
      </w:pPr>
      <w:r w:rsidRPr="0003646F">
        <w:rPr>
          <w:sz w:val="32"/>
          <w:szCs w:val="32"/>
        </w:rPr>
        <w:t xml:space="preserve">- </w:t>
      </w:r>
      <w:r w:rsidR="00A24FAE" w:rsidRPr="0003646F">
        <w:rPr>
          <w:sz w:val="32"/>
          <w:szCs w:val="32"/>
        </w:rPr>
        <w:t>Строгость и элегантн</w:t>
      </w:r>
      <w:r w:rsidR="00CE4DEF">
        <w:rPr>
          <w:sz w:val="32"/>
          <w:szCs w:val="32"/>
        </w:rPr>
        <w:t>ость, музыкальные формы западно</w:t>
      </w:r>
      <w:r w:rsidR="00A24FAE" w:rsidRPr="0003646F">
        <w:rPr>
          <w:sz w:val="32"/>
          <w:szCs w:val="32"/>
        </w:rPr>
        <w:t>европейских танцев.</w:t>
      </w:r>
    </w:p>
    <w:p w14:paraId="2C3ACD4C" w14:textId="77777777" w:rsidR="00AA4927" w:rsidRPr="00B07DF3" w:rsidRDefault="00A24FAE" w:rsidP="00AA4927">
      <w:pPr>
        <w:shd w:val="clear" w:color="auto" w:fill="FFFFFF"/>
        <w:spacing w:before="40"/>
        <w:ind w:left="11"/>
        <w:jc w:val="center"/>
        <w:rPr>
          <w:b/>
          <w:bCs/>
          <w:i/>
          <w:iCs/>
          <w:sz w:val="36"/>
          <w:szCs w:val="36"/>
        </w:rPr>
      </w:pPr>
      <w:r w:rsidRPr="00B07DF3">
        <w:rPr>
          <w:b/>
          <w:bCs/>
          <w:sz w:val="32"/>
          <w:szCs w:val="32"/>
        </w:rPr>
        <w:t>Репертуар</w:t>
      </w:r>
      <w:r w:rsidRPr="00B07DF3">
        <w:rPr>
          <w:sz w:val="28"/>
          <w:szCs w:val="28"/>
        </w:rPr>
        <w:t>:</w:t>
      </w:r>
      <w:r w:rsidR="00AA4927">
        <w:rPr>
          <w:sz w:val="28"/>
          <w:szCs w:val="28"/>
        </w:rPr>
        <w:t xml:space="preserve"> Раздел 1. </w:t>
      </w:r>
      <w:r w:rsidR="00AA4927">
        <w:rPr>
          <w:b/>
          <w:bCs/>
          <w:sz w:val="28"/>
          <w:szCs w:val="28"/>
        </w:rPr>
        <w:t xml:space="preserve">. </w:t>
      </w:r>
      <w:r w:rsidR="00CE4DEF">
        <w:rPr>
          <w:b/>
          <w:bCs/>
          <w:i/>
          <w:iCs/>
          <w:sz w:val="36"/>
          <w:szCs w:val="36"/>
          <w:u w:val="single"/>
        </w:rPr>
        <w:t>«Западно</w:t>
      </w:r>
      <w:r w:rsidR="00AA4927" w:rsidRPr="00B07DF3">
        <w:rPr>
          <w:b/>
          <w:bCs/>
          <w:i/>
          <w:iCs/>
          <w:sz w:val="36"/>
          <w:szCs w:val="36"/>
          <w:u w:val="single"/>
        </w:rPr>
        <w:t>европейские бальные танцы».</w:t>
      </w:r>
    </w:p>
    <w:p w14:paraId="66E295ED" w14:textId="77777777" w:rsidR="00B07DF3" w:rsidRPr="00B07DF3" w:rsidRDefault="00B07DF3" w:rsidP="00AA4927">
      <w:pPr>
        <w:jc w:val="both"/>
        <w:rPr>
          <w:sz w:val="32"/>
          <w:szCs w:val="32"/>
        </w:rPr>
      </w:pPr>
    </w:p>
    <w:p w14:paraId="1D9EA394" w14:textId="77777777" w:rsidR="00A24FAE" w:rsidRPr="00B07DF3" w:rsidRDefault="00A24FAE" w:rsidP="00216C08">
      <w:pPr>
        <w:numPr>
          <w:ilvl w:val="0"/>
          <w:numId w:val="8"/>
        </w:numPr>
        <w:autoSpaceDN/>
        <w:jc w:val="both"/>
        <w:rPr>
          <w:sz w:val="32"/>
          <w:szCs w:val="32"/>
        </w:rPr>
      </w:pPr>
      <w:r w:rsidRPr="00B07DF3">
        <w:rPr>
          <w:sz w:val="32"/>
          <w:szCs w:val="32"/>
        </w:rPr>
        <w:t xml:space="preserve"> «Медленный вальс»</w:t>
      </w:r>
    </w:p>
    <w:p w14:paraId="69F62F9E" w14:textId="77777777" w:rsidR="00A24FAE" w:rsidRPr="00B07DF3" w:rsidRDefault="00A24FAE" w:rsidP="00216C08">
      <w:pPr>
        <w:numPr>
          <w:ilvl w:val="0"/>
          <w:numId w:val="8"/>
        </w:numPr>
        <w:autoSpaceDN/>
        <w:jc w:val="both"/>
        <w:rPr>
          <w:sz w:val="32"/>
          <w:szCs w:val="32"/>
        </w:rPr>
      </w:pPr>
      <w:r w:rsidRPr="00B07DF3">
        <w:rPr>
          <w:sz w:val="32"/>
          <w:szCs w:val="32"/>
        </w:rPr>
        <w:t>«Медленный фокстрот» (слоуфокс)</w:t>
      </w:r>
    </w:p>
    <w:p w14:paraId="248DABD9" w14:textId="77777777" w:rsidR="00A24FAE" w:rsidRPr="00B07DF3" w:rsidRDefault="00A24FAE" w:rsidP="00216C08">
      <w:pPr>
        <w:numPr>
          <w:ilvl w:val="0"/>
          <w:numId w:val="8"/>
        </w:numPr>
        <w:autoSpaceDN/>
        <w:jc w:val="both"/>
        <w:rPr>
          <w:sz w:val="32"/>
          <w:szCs w:val="32"/>
        </w:rPr>
      </w:pPr>
      <w:r w:rsidRPr="00B07DF3">
        <w:rPr>
          <w:sz w:val="32"/>
          <w:szCs w:val="32"/>
        </w:rPr>
        <w:t>«Танго»</w:t>
      </w:r>
    </w:p>
    <w:p w14:paraId="6A066970" w14:textId="77777777" w:rsidR="00A24FAE" w:rsidRPr="00B07DF3" w:rsidRDefault="00A24FAE" w:rsidP="00216C08">
      <w:pPr>
        <w:numPr>
          <w:ilvl w:val="0"/>
          <w:numId w:val="8"/>
        </w:numPr>
        <w:autoSpaceDN/>
        <w:jc w:val="both"/>
        <w:rPr>
          <w:sz w:val="32"/>
          <w:szCs w:val="32"/>
        </w:rPr>
      </w:pPr>
      <w:r w:rsidRPr="00B07DF3">
        <w:rPr>
          <w:sz w:val="32"/>
          <w:szCs w:val="32"/>
        </w:rPr>
        <w:t>«Квикстеп» (быстрый фокстрот)</w:t>
      </w:r>
    </w:p>
    <w:p w14:paraId="1307E414" w14:textId="77777777" w:rsidR="00A24FAE" w:rsidRPr="00B07DF3" w:rsidRDefault="00A24FAE" w:rsidP="00216C08">
      <w:pPr>
        <w:numPr>
          <w:ilvl w:val="0"/>
          <w:numId w:val="8"/>
        </w:numPr>
        <w:autoSpaceDN/>
        <w:jc w:val="both"/>
        <w:rPr>
          <w:sz w:val="32"/>
          <w:szCs w:val="32"/>
        </w:rPr>
      </w:pPr>
      <w:r w:rsidRPr="00B07DF3">
        <w:rPr>
          <w:sz w:val="32"/>
          <w:szCs w:val="32"/>
        </w:rPr>
        <w:t>«Венский вальс»</w:t>
      </w:r>
    </w:p>
    <w:p w14:paraId="30C58671" w14:textId="77777777" w:rsidR="00A24FAE" w:rsidRPr="00B07DF3" w:rsidRDefault="00A24FAE" w:rsidP="0042584A">
      <w:pPr>
        <w:shd w:val="clear" w:color="auto" w:fill="FFFFFF"/>
        <w:spacing w:before="40"/>
        <w:ind w:left="11"/>
        <w:jc w:val="center"/>
        <w:rPr>
          <w:b/>
          <w:bCs/>
          <w:sz w:val="28"/>
          <w:szCs w:val="28"/>
        </w:rPr>
      </w:pPr>
    </w:p>
    <w:p w14:paraId="24C37937" w14:textId="77777777" w:rsidR="00B07DF3" w:rsidRPr="00AA42AB" w:rsidRDefault="00B07DF3" w:rsidP="00B07DF3">
      <w:pPr>
        <w:ind w:firstLine="709"/>
        <w:jc w:val="both"/>
        <w:rPr>
          <w:b/>
          <w:sz w:val="32"/>
          <w:szCs w:val="32"/>
        </w:rPr>
      </w:pPr>
      <w:r w:rsidRPr="00AA42AB">
        <w:rPr>
          <w:b/>
          <w:sz w:val="32"/>
          <w:szCs w:val="32"/>
        </w:rPr>
        <w:t xml:space="preserve">Студенты должны </w:t>
      </w:r>
      <w:r w:rsidRPr="00AA42AB">
        <w:rPr>
          <w:b/>
          <w:sz w:val="32"/>
          <w:szCs w:val="32"/>
          <w:u w:val="single"/>
        </w:rPr>
        <w:t>знать:</w:t>
      </w:r>
      <w:r w:rsidRPr="00AA42AB">
        <w:rPr>
          <w:b/>
          <w:sz w:val="32"/>
          <w:szCs w:val="32"/>
        </w:rPr>
        <w:t xml:space="preserve"> </w:t>
      </w:r>
    </w:p>
    <w:p w14:paraId="7A0DF67D" w14:textId="77777777" w:rsidR="00AA4927" w:rsidRPr="00B07DF3" w:rsidRDefault="00AA4927" w:rsidP="00B07DF3">
      <w:pPr>
        <w:ind w:firstLine="709"/>
        <w:jc w:val="both"/>
        <w:rPr>
          <w:b/>
          <w:sz w:val="28"/>
          <w:szCs w:val="28"/>
        </w:rPr>
      </w:pPr>
    </w:p>
    <w:p w14:paraId="04B60C81" w14:textId="77777777" w:rsidR="00B07DF3" w:rsidRPr="00B07DF3" w:rsidRDefault="00B07DF3" w:rsidP="00B07DF3">
      <w:pPr>
        <w:ind w:firstLine="709"/>
        <w:jc w:val="both"/>
        <w:rPr>
          <w:sz w:val="28"/>
          <w:szCs w:val="28"/>
        </w:rPr>
      </w:pPr>
      <w:r w:rsidRPr="00B07DF3">
        <w:rPr>
          <w:sz w:val="28"/>
          <w:szCs w:val="28"/>
        </w:rPr>
        <w:t>- основные (базовые) фигуры пяти танцев («Медленный вальс», «Медленный фокстрот», «Танго», «Квикстеп», «Венский вальс»), входящих и составляющих основу программ в большинстве танцевальных школ и студий</w:t>
      </w:r>
    </w:p>
    <w:p w14:paraId="570A6457" w14:textId="77777777" w:rsidR="00B07DF3" w:rsidRPr="00B07DF3" w:rsidRDefault="00B07DF3" w:rsidP="00B07DF3">
      <w:pPr>
        <w:ind w:firstLine="709"/>
        <w:jc w:val="both"/>
        <w:rPr>
          <w:sz w:val="28"/>
          <w:szCs w:val="28"/>
        </w:rPr>
      </w:pPr>
      <w:r w:rsidRPr="00B07DF3">
        <w:rPr>
          <w:sz w:val="28"/>
          <w:szCs w:val="28"/>
        </w:rPr>
        <w:t xml:space="preserve">- особенности: техники исполнения, правил постановки корпуса, положения в паре, английской манеры исполнения бальных танцев </w:t>
      </w:r>
    </w:p>
    <w:p w14:paraId="44B82F47" w14:textId="77777777" w:rsidR="00B07DF3" w:rsidRDefault="00B07DF3" w:rsidP="00B07DF3">
      <w:pPr>
        <w:ind w:firstLine="709"/>
        <w:jc w:val="both"/>
        <w:rPr>
          <w:sz w:val="28"/>
          <w:szCs w:val="28"/>
        </w:rPr>
      </w:pPr>
      <w:r w:rsidRPr="00B07DF3">
        <w:rPr>
          <w:sz w:val="28"/>
          <w:szCs w:val="28"/>
        </w:rPr>
        <w:t>- истоки, основные особенности развития и характер исполнения европейских танцев.</w:t>
      </w:r>
    </w:p>
    <w:p w14:paraId="3834E357" w14:textId="77777777" w:rsidR="007A65CA" w:rsidRPr="00B07DF3" w:rsidRDefault="007A65CA" w:rsidP="00B07DF3">
      <w:pPr>
        <w:ind w:firstLine="709"/>
        <w:jc w:val="both"/>
        <w:rPr>
          <w:sz w:val="28"/>
          <w:szCs w:val="28"/>
        </w:rPr>
      </w:pPr>
    </w:p>
    <w:p w14:paraId="68FA902E" w14:textId="77777777" w:rsidR="00B07DF3" w:rsidRPr="00AA42AB" w:rsidRDefault="00B07DF3" w:rsidP="00B07DF3">
      <w:pPr>
        <w:ind w:firstLine="709"/>
        <w:jc w:val="both"/>
        <w:rPr>
          <w:b/>
          <w:sz w:val="32"/>
          <w:szCs w:val="32"/>
          <w:u w:val="single"/>
        </w:rPr>
      </w:pPr>
      <w:r w:rsidRPr="00AA42AB">
        <w:rPr>
          <w:b/>
          <w:sz w:val="32"/>
          <w:szCs w:val="32"/>
        </w:rPr>
        <w:t xml:space="preserve">Студенты должны </w:t>
      </w:r>
      <w:r w:rsidRPr="00AA42AB">
        <w:rPr>
          <w:b/>
          <w:sz w:val="32"/>
          <w:szCs w:val="32"/>
          <w:u w:val="single"/>
        </w:rPr>
        <w:t>уметь:</w:t>
      </w:r>
    </w:p>
    <w:p w14:paraId="6F7A294C" w14:textId="77777777" w:rsidR="00AA4927" w:rsidRPr="00B07DF3" w:rsidRDefault="00AA4927" w:rsidP="00B07DF3">
      <w:pPr>
        <w:ind w:firstLine="709"/>
        <w:jc w:val="both"/>
        <w:rPr>
          <w:b/>
          <w:sz w:val="28"/>
          <w:szCs w:val="28"/>
        </w:rPr>
      </w:pPr>
    </w:p>
    <w:p w14:paraId="3C8F3ABA" w14:textId="77777777" w:rsidR="00B07DF3" w:rsidRPr="00B07DF3" w:rsidRDefault="00B07DF3" w:rsidP="00B07DF3">
      <w:pPr>
        <w:ind w:firstLine="709"/>
        <w:jc w:val="both"/>
        <w:rPr>
          <w:sz w:val="28"/>
          <w:szCs w:val="28"/>
        </w:rPr>
      </w:pPr>
      <w:r w:rsidRPr="00B07DF3">
        <w:rPr>
          <w:sz w:val="28"/>
          <w:szCs w:val="28"/>
        </w:rPr>
        <w:t>- дать хара</w:t>
      </w:r>
      <w:r w:rsidR="00CE4DEF">
        <w:rPr>
          <w:sz w:val="28"/>
          <w:szCs w:val="28"/>
        </w:rPr>
        <w:t>ктеристику любому танцу западно</w:t>
      </w:r>
      <w:r w:rsidRPr="00B07DF3">
        <w:rPr>
          <w:sz w:val="28"/>
          <w:szCs w:val="28"/>
        </w:rPr>
        <w:t>европейской программы</w:t>
      </w:r>
    </w:p>
    <w:p w14:paraId="5DCCBD9F" w14:textId="77777777" w:rsidR="00B07DF3" w:rsidRPr="00B07DF3" w:rsidRDefault="00B07DF3" w:rsidP="00B07DF3">
      <w:pPr>
        <w:ind w:firstLine="709"/>
        <w:jc w:val="both"/>
        <w:rPr>
          <w:sz w:val="28"/>
          <w:szCs w:val="28"/>
        </w:rPr>
      </w:pPr>
      <w:r w:rsidRPr="00B07DF3">
        <w:rPr>
          <w:sz w:val="28"/>
          <w:szCs w:val="28"/>
        </w:rPr>
        <w:t>- владеть техникой исполнения стандартных танцев</w:t>
      </w:r>
    </w:p>
    <w:p w14:paraId="1293649E" w14:textId="77777777" w:rsidR="00B07DF3" w:rsidRPr="00B07DF3" w:rsidRDefault="00AA4927" w:rsidP="00B07DF3">
      <w:pPr>
        <w:ind w:firstLine="709"/>
        <w:jc w:val="both"/>
        <w:rPr>
          <w:sz w:val="28"/>
          <w:szCs w:val="28"/>
        </w:rPr>
      </w:pPr>
      <w:r>
        <w:rPr>
          <w:sz w:val="28"/>
          <w:szCs w:val="28"/>
        </w:rPr>
        <w:t>- самостоятельно работать с</w:t>
      </w:r>
      <w:r w:rsidR="00B07DF3" w:rsidRPr="00B07DF3">
        <w:rPr>
          <w:sz w:val="28"/>
          <w:szCs w:val="28"/>
        </w:rPr>
        <w:t xml:space="preserve"> учебно-методической литературой и видеоматериалом.</w:t>
      </w:r>
    </w:p>
    <w:p w14:paraId="3B87AB6F" w14:textId="77777777" w:rsidR="00B07DF3" w:rsidRDefault="00B07DF3" w:rsidP="00B07DF3">
      <w:pPr>
        <w:ind w:firstLine="709"/>
        <w:jc w:val="both"/>
        <w:rPr>
          <w:sz w:val="28"/>
          <w:szCs w:val="28"/>
        </w:rPr>
      </w:pPr>
      <w:r w:rsidRPr="00B07DF3">
        <w:rPr>
          <w:sz w:val="28"/>
          <w:szCs w:val="28"/>
        </w:rPr>
        <w:t>- при исполнении танцев студент должен уметь сочетать в себе строгость и элегантность, свойственные английской манере исполнения стандартных танцев.</w:t>
      </w:r>
    </w:p>
    <w:p w14:paraId="5EC89757" w14:textId="77777777" w:rsidR="00AA4927" w:rsidRPr="00B07DF3" w:rsidRDefault="00AA4927" w:rsidP="00B07DF3">
      <w:pPr>
        <w:ind w:firstLine="709"/>
        <w:jc w:val="both"/>
        <w:rPr>
          <w:sz w:val="28"/>
          <w:szCs w:val="28"/>
        </w:rPr>
      </w:pPr>
    </w:p>
    <w:p w14:paraId="5062D286" w14:textId="77777777" w:rsidR="00B07DF3" w:rsidRPr="00AA42AB" w:rsidRDefault="00B07DF3" w:rsidP="00B07DF3">
      <w:pPr>
        <w:ind w:firstLine="709"/>
        <w:rPr>
          <w:b/>
          <w:sz w:val="32"/>
          <w:szCs w:val="32"/>
        </w:rPr>
      </w:pPr>
      <w:r w:rsidRPr="00AA42AB">
        <w:rPr>
          <w:b/>
          <w:sz w:val="32"/>
          <w:szCs w:val="32"/>
        </w:rPr>
        <w:t>Литература:</w:t>
      </w:r>
    </w:p>
    <w:p w14:paraId="7A334A6C" w14:textId="77777777" w:rsidR="00AA4927" w:rsidRPr="00B07DF3" w:rsidRDefault="00AA4927" w:rsidP="00B07DF3">
      <w:pPr>
        <w:ind w:firstLine="709"/>
        <w:rPr>
          <w:b/>
          <w:sz w:val="28"/>
          <w:szCs w:val="28"/>
        </w:rPr>
      </w:pPr>
    </w:p>
    <w:p w14:paraId="1CBB1915" w14:textId="77777777" w:rsidR="00B07DF3" w:rsidRPr="00B07DF3" w:rsidRDefault="00B07DF3" w:rsidP="00216C08">
      <w:pPr>
        <w:numPr>
          <w:ilvl w:val="0"/>
          <w:numId w:val="9"/>
        </w:numPr>
        <w:tabs>
          <w:tab w:val="clear" w:pos="680"/>
          <w:tab w:val="num" w:pos="0"/>
        </w:tabs>
        <w:autoSpaceDN/>
        <w:jc w:val="both"/>
        <w:rPr>
          <w:sz w:val="28"/>
          <w:szCs w:val="28"/>
        </w:rPr>
      </w:pPr>
      <w:r w:rsidRPr="00B07DF3">
        <w:rPr>
          <w:sz w:val="28"/>
          <w:szCs w:val="28"/>
        </w:rPr>
        <w:t>Артур Доусон. Система скейтинг. Техника бального танца. Учебно-методическое пособие. – 2000.</w:t>
      </w:r>
    </w:p>
    <w:p w14:paraId="50BDFA3E" w14:textId="77777777" w:rsidR="00B07DF3" w:rsidRPr="00B07DF3" w:rsidRDefault="00180627" w:rsidP="00216C08">
      <w:pPr>
        <w:numPr>
          <w:ilvl w:val="0"/>
          <w:numId w:val="9"/>
        </w:numPr>
        <w:tabs>
          <w:tab w:val="clear" w:pos="680"/>
          <w:tab w:val="num" w:pos="0"/>
        </w:tabs>
        <w:autoSpaceDN/>
        <w:jc w:val="both"/>
        <w:rPr>
          <w:sz w:val="28"/>
          <w:szCs w:val="28"/>
        </w:rPr>
      </w:pPr>
      <w:r>
        <w:rPr>
          <w:sz w:val="28"/>
          <w:szCs w:val="28"/>
        </w:rPr>
        <w:lastRenderedPageBreak/>
        <w:t>Б</w:t>
      </w:r>
      <w:r w:rsidR="00B07DF3" w:rsidRPr="00B07DF3">
        <w:rPr>
          <w:sz w:val="28"/>
          <w:szCs w:val="28"/>
        </w:rPr>
        <w:t xml:space="preserve">оттомер П. Учимся танцевать/Перевод с англ. К.Молькова. – М.: ЭКСМО-Пресс,2001 – 256 с., илл. </w:t>
      </w:r>
    </w:p>
    <w:p w14:paraId="2335FE88" w14:textId="77777777" w:rsidR="00B07DF3" w:rsidRPr="00B07DF3" w:rsidRDefault="00B07DF3" w:rsidP="00216C08">
      <w:pPr>
        <w:numPr>
          <w:ilvl w:val="0"/>
          <w:numId w:val="9"/>
        </w:numPr>
        <w:tabs>
          <w:tab w:val="clear" w:pos="680"/>
          <w:tab w:val="num" w:pos="0"/>
        </w:tabs>
        <w:autoSpaceDN/>
        <w:jc w:val="both"/>
        <w:rPr>
          <w:sz w:val="28"/>
          <w:szCs w:val="28"/>
        </w:rPr>
      </w:pPr>
      <w:r w:rsidRPr="00B07DF3">
        <w:rPr>
          <w:sz w:val="28"/>
          <w:szCs w:val="28"/>
        </w:rPr>
        <w:t>Блок Р.С. Методические указания в помощь начинающему педагогу бального танца.- М., 1980.</w:t>
      </w:r>
    </w:p>
    <w:p w14:paraId="6972715C" w14:textId="77777777" w:rsidR="00B07DF3" w:rsidRPr="00B07DF3" w:rsidRDefault="00B07DF3" w:rsidP="00216C08">
      <w:pPr>
        <w:numPr>
          <w:ilvl w:val="0"/>
          <w:numId w:val="9"/>
        </w:numPr>
        <w:tabs>
          <w:tab w:val="clear" w:pos="680"/>
          <w:tab w:val="num" w:pos="0"/>
        </w:tabs>
        <w:autoSpaceDN/>
        <w:jc w:val="both"/>
        <w:rPr>
          <w:sz w:val="28"/>
          <w:szCs w:val="28"/>
        </w:rPr>
      </w:pPr>
      <w:r w:rsidRPr="00B07DF3">
        <w:rPr>
          <w:sz w:val="28"/>
          <w:szCs w:val="28"/>
        </w:rPr>
        <w:t>Современный бальный танец. Пособие для студентов институтов культуры, культурно-просветительных училищ и руководителей коллективов бального танца. – Под ред. В.М. Стриганова и В.И. Уральской. – М.: Просвещение, 1978.</w:t>
      </w:r>
    </w:p>
    <w:p w14:paraId="6673BAF9" w14:textId="77777777" w:rsidR="00B07DF3" w:rsidRPr="00B07DF3" w:rsidRDefault="00B07DF3" w:rsidP="00216C08">
      <w:pPr>
        <w:numPr>
          <w:ilvl w:val="0"/>
          <w:numId w:val="9"/>
        </w:numPr>
        <w:tabs>
          <w:tab w:val="clear" w:pos="680"/>
          <w:tab w:val="num" w:pos="0"/>
        </w:tabs>
        <w:autoSpaceDN/>
        <w:jc w:val="both"/>
        <w:rPr>
          <w:sz w:val="28"/>
          <w:szCs w:val="28"/>
        </w:rPr>
      </w:pPr>
      <w:r w:rsidRPr="00B07DF3">
        <w:rPr>
          <w:sz w:val="28"/>
          <w:szCs w:val="28"/>
        </w:rPr>
        <w:t>Скаткин М. Совершенствование процесса обучения. -М., 1971.</w:t>
      </w:r>
    </w:p>
    <w:p w14:paraId="00D8D986" w14:textId="77777777" w:rsidR="00B07DF3" w:rsidRPr="00B07DF3" w:rsidRDefault="00B07DF3" w:rsidP="00216C08">
      <w:pPr>
        <w:numPr>
          <w:ilvl w:val="0"/>
          <w:numId w:val="9"/>
        </w:numPr>
        <w:tabs>
          <w:tab w:val="clear" w:pos="680"/>
          <w:tab w:val="num" w:pos="0"/>
        </w:tabs>
        <w:autoSpaceDN/>
        <w:jc w:val="both"/>
        <w:rPr>
          <w:sz w:val="28"/>
          <w:szCs w:val="28"/>
        </w:rPr>
      </w:pPr>
      <w:r w:rsidRPr="00B07DF3">
        <w:rPr>
          <w:sz w:val="28"/>
          <w:szCs w:val="28"/>
        </w:rPr>
        <w:t>Секрет танца / Сост. Т.К. Васильева.- СПб.: ООО "Диамант", ООО "Золотой век", 1997, 480 с.</w:t>
      </w:r>
    </w:p>
    <w:p w14:paraId="1A1D8ED9" w14:textId="77777777" w:rsidR="00B07DF3" w:rsidRDefault="00B07DF3" w:rsidP="00216C08">
      <w:pPr>
        <w:numPr>
          <w:ilvl w:val="0"/>
          <w:numId w:val="9"/>
        </w:numPr>
        <w:tabs>
          <w:tab w:val="clear" w:pos="680"/>
          <w:tab w:val="num" w:pos="0"/>
        </w:tabs>
        <w:autoSpaceDN/>
        <w:jc w:val="both"/>
        <w:rPr>
          <w:sz w:val="28"/>
          <w:szCs w:val="28"/>
        </w:rPr>
      </w:pPr>
      <w:r w:rsidRPr="00B07DF3">
        <w:rPr>
          <w:sz w:val="28"/>
          <w:szCs w:val="28"/>
        </w:rPr>
        <w:t>Кауль Н. Как научиться танцевать спортивные бальные танцы.- Ростов-на-Дону: «Феникс», 2004.</w:t>
      </w:r>
    </w:p>
    <w:p w14:paraId="7A84ACAF" w14:textId="77777777" w:rsidR="00B85737" w:rsidRPr="00B07DF3" w:rsidRDefault="00B85737" w:rsidP="00B85737">
      <w:pPr>
        <w:autoSpaceDN/>
        <w:jc w:val="both"/>
        <w:rPr>
          <w:sz w:val="28"/>
          <w:szCs w:val="28"/>
        </w:rPr>
      </w:pPr>
    </w:p>
    <w:p w14:paraId="7AFDD1E7" w14:textId="77777777" w:rsidR="00AA4927" w:rsidRPr="00AA4927" w:rsidRDefault="00AA4927" w:rsidP="0099186E">
      <w:pPr>
        <w:jc w:val="center"/>
        <w:rPr>
          <w:b/>
          <w:sz w:val="32"/>
          <w:szCs w:val="32"/>
        </w:rPr>
      </w:pPr>
      <w:r w:rsidRPr="00AA4927">
        <w:rPr>
          <w:b/>
          <w:sz w:val="32"/>
          <w:szCs w:val="32"/>
          <w:lang w:val="en-US"/>
        </w:rPr>
        <w:t>V</w:t>
      </w:r>
      <w:r w:rsidRPr="00AA4927">
        <w:rPr>
          <w:b/>
          <w:sz w:val="32"/>
          <w:szCs w:val="32"/>
        </w:rPr>
        <w:t xml:space="preserve"> семестр</w:t>
      </w:r>
    </w:p>
    <w:p w14:paraId="766A83A9" w14:textId="77777777" w:rsidR="00AA4927" w:rsidRDefault="00AA4927" w:rsidP="00AA4927">
      <w:pPr>
        <w:ind w:firstLine="708"/>
        <w:jc w:val="both"/>
        <w:rPr>
          <w:sz w:val="32"/>
          <w:szCs w:val="32"/>
        </w:rPr>
      </w:pPr>
      <w:r w:rsidRPr="00AA4927">
        <w:rPr>
          <w:b/>
          <w:bCs/>
          <w:sz w:val="32"/>
          <w:szCs w:val="32"/>
        </w:rPr>
        <w:t xml:space="preserve">Раздел </w:t>
      </w:r>
      <w:r w:rsidRPr="00AA4927">
        <w:rPr>
          <w:b/>
          <w:bCs/>
          <w:sz w:val="32"/>
          <w:szCs w:val="32"/>
          <w:lang w:val="en-US"/>
        </w:rPr>
        <w:t>II</w:t>
      </w:r>
      <w:r w:rsidRPr="00AA4927">
        <w:rPr>
          <w:b/>
          <w:bCs/>
          <w:sz w:val="32"/>
          <w:szCs w:val="32"/>
        </w:rPr>
        <w:t>.</w:t>
      </w:r>
      <w:r w:rsidRPr="00AA4927">
        <w:rPr>
          <w:sz w:val="32"/>
          <w:szCs w:val="32"/>
        </w:rPr>
        <w:t xml:space="preserve"> </w:t>
      </w:r>
      <w:r w:rsidRPr="00AA4927">
        <w:rPr>
          <w:b/>
          <w:bCs/>
          <w:i/>
          <w:iCs/>
          <w:sz w:val="36"/>
          <w:szCs w:val="36"/>
          <w:u w:val="single"/>
        </w:rPr>
        <w:t>«Латиноамериканские бальные танцы».</w:t>
      </w:r>
      <w:r w:rsidRPr="00AA4927">
        <w:rPr>
          <w:sz w:val="32"/>
          <w:szCs w:val="32"/>
        </w:rPr>
        <w:t xml:space="preserve"> </w:t>
      </w:r>
    </w:p>
    <w:p w14:paraId="6F49F2D6" w14:textId="77777777" w:rsidR="0003646F" w:rsidRDefault="0003646F" w:rsidP="00AA4927">
      <w:pPr>
        <w:ind w:firstLine="708"/>
        <w:jc w:val="both"/>
        <w:rPr>
          <w:sz w:val="32"/>
          <w:szCs w:val="32"/>
        </w:rPr>
      </w:pPr>
    </w:p>
    <w:p w14:paraId="02F5F31B" w14:textId="77777777" w:rsidR="0003646F" w:rsidRDefault="0003646F" w:rsidP="0003646F">
      <w:pPr>
        <w:shd w:val="clear" w:color="auto" w:fill="FFFFFF"/>
        <w:spacing w:before="40"/>
        <w:ind w:left="11"/>
        <w:jc w:val="center"/>
        <w:rPr>
          <w:b/>
          <w:bCs/>
          <w:sz w:val="32"/>
          <w:szCs w:val="32"/>
          <w:u w:val="single"/>
        </w:rPr>
      </w:pPr>
      <w:r w:rsidRPr="00B07DF3">
        <w:rPr>
          <w:b/>
          <w:bCs/>
          <w:sz w:val="32"/>
          <w:szCs w:val="32"/>
          <w:u w:val="single"/>
        </w:rPr>
        <w:t>Осв</w:t>
      </w:r>
      <w:r w:rsidR="00CE4DEF">
        <w:rPr>
          <w:b/>
          <w:bCs/>
          <w:sz w:val="32"/>
          <w:szCs w:val="32"/>
          <w:u w:val="single"/>
        </w:rPr>
        <w:t>оение бальных танцев латино</w:t>
      </w:r>
      <w:r>
        <w:rPr>
          <w:b/>
          <w:bCs/>
          <w:sz w:val="32"/>
          <w:szCs w:val="32"/>
          <w:u w:val="single"/>
        </w:rPr>
        <w:t xml:space="preserve">американской </w:t>
      </w:r>
      <w:r w:rsidRPr="00B07DF3">
        <w:rPr>
          <w:b/>
          <w:bCs/>
          <w:sz w:val="32"/>
          <w:szCs w:val="32"/>
          <w:u w:val="single"/>
        </w:rPr>
        <w:t xml:space="preserve"> программы:</w:t>
      </w:r>
    </w:p>
    <w:p w14:paraId="307C13EC" w14:textId="77777777" w:rsidR="0003646F" w:rsidRDefault="0003646F" w:rsidP="0003646F">
      <w:pPr>
        <w:jc w:val="both"/>
        <w:rPr>
          <w:sz w:val="32"/>
          <w:szCs w:val="32"/>
        </w:rPr>
      </w:pPr>
    </w:p>
    <w:p w14:paraId="231518A9" w14:textId="77777777" w:rsidR="0003646F" w:rsidRPr="00C35700" w:rsidRDefault="0003646F" w:rsidP="00AA4927">
      <w:pPr>
        <w:ind w:firstLine="708"/>
        <w:jc w:val="both"/>
        <w:rPr>
          <w:sz w:val="32"/>
          <w:szCs w:val="32"/>
        </w:rPr>
      </w:pPr>
      <w:r w:rsidRPr="00C35700">
        <w:rPr>
          <w:sz w:val="32"/>
          <w:szCs w:val="32"/>
        </w:rPr>
        <w:t xml:space="preserve">- </w:t>
      </w:r>
      <w:r w:rsidR="00AA4927" w:rsidRPr="00C35700">
        <w:rPr>
          <w:sz w:val="32"/>
          <w:szCs w:val="32"/>
        </w:rPr>
        <w:t>Народные и</w:t>
      </w:r>
      <w:r w:rsidRPr="00C35700">
        <w:rPr>
          <w:sz w:val="32"/>
          <w:szCs w:val="32"/>
        </w:rPr>
        <w:t>стоки латиноамериканских танцев;</w:t>
      </w:r>
    </w:p>
    <w:p w14:paraId="7B5FC04A" w14:textId="77777777" w:rsidR="0003646F" w:rsidRPr="00C35700" w:rsidRDefault="0003646F" w:rsidP="00AA4927">
      <w:pPr>
        <w:ind w:firstLine="708"/>
        <w:jc w:val="both"/>
        <w:rPr>
          <w:sz w:val="32"/>
          <w:szCs w:val="32"/>
        </w:rPr>
      </w:pPr>
      <w:r w:rsidRPr="00C35700">
        <w:rPr>
          <w:sz w:val="32"/>
          <w:szCs w:val="32"/>
        </w:rPr>
        <w:t>- С</w:t>
      </w:r>
      <w:r w:rsidR="00AA4927" w:rsidRPr="00C35700">
        <w:rPr>
          <w:sz w:val="32"/>
          <w:szCs w:val="32"/>
        </w:rPr>
        <w:t xml:space="preserve">лияние трех культур: индейской, испанской и негритянской. </w:t>
      </w:r>
    </w:p>
    <w:p w14:paraId="2360E03A" w14:textId="77777777" w:rsidR="0003646F" w:rsidRPr="00C35700" w:rsidRDefault="0003646F" w:rsidP="0003646F">
      <w:pPr>
        <w:jc w:val="both"/>
        <w:rPr>
          <w:sz w:val="32"/>
          <w:szCs w:val="32"/>
        </w:rPr>
      </w:pPr>
      <w:r w:rsidRPr="00C35700">
        <w:rPr>
          <w:sz w:val="32"/>
          <w:szCs w:val="32"/>
        </w:rPr>
        <w:t xml:space="preserve">        -  </w:t>
      </w:r>
      <w:r w:rsidR="00AA4927" w:rsidRPr="00C35700">
        <w:rPr>
          <w:sz w:val="32"/>
          <w:szCs w:val="32"/>
        </w:rPr>
        <w:t>Джазовая основа музыкального сопровождения – формирование и развитие нового стиля в танцевальном исполнении.</w:t>
      </w:r>
    </w:p>
    <w:p w14:paraId="5686E8F6" w14:textId="77777777" w:rsidR="00AA4927" w:rsidRPr="00C35700" w:rsidRDefault="0003646F" w:rsidP="0003646F">
      <w:pPr>
        <w:jc w:val="both"/>
        <w:rPr>
          <w:sz w:val="32"/>
          <w:szCs w:val="32"/>
        </w:rPr>
      </w:pPr>
      <w:r w:rsidRPr="00C35700">
        <w:rPr>
          <w:sz w:val="32"/>
          <w:szCs w:val="32"/>
        </w:rPr>
        <w:t xml:space="preserve">         - </w:t>
      </w:r>
      <w:r w:rsidR="00AA4927" w:rsidRPr="00C35700">
        <w:rPr>
          <w:sz w:val="32"/>
          <w:szCs w:val="32"/>
        </w:rPr>
        <w:t xml:space="preserve"> Техника исполнения латиноамериканских танцев.</w:t>
      </w:r>
    </w:p>
    <w:p w14:paraId="10A401AF" w14:textId="77777777" w:rsidR="0003646F" w:rsidRPr="00C35700" w:rsidRDefault="0003646F" w:rsidP="0003646F">
      <w:pPr>
        <w:ind w:firstLine="708"/>
        <w:jc w:val="both"/>
        <w:rPr>
          <w:sz w:val="32"/>
          <w:szCs w:val="32"/>
        </w:rPr>
      </w:pPr>
      <w:r w:rsidRPr="00C35700">
        <w:rPr>
          <w:sz w:val="32"/>
          <w:szCs w:val="32"/>
        </w:rPr>
        <w:t xml:space="preserve">-  </w:t>
      </w:r>
      <w:r w:rsidR="00AA4927" w:rsidRPr="00C35700">
        <w:rPr>
          <w:sz w:val="32"/>
          <w:szCs w:val="32"/>
        </w:rPr>
        <w:t>Разнообразие ритмов и темпов латиноамериканских танцев (от медленного до быстрого);</w:t>
      </w:r>
    </w:p>
    <w:p w14:paraId="7EE141A8" w14:textId="77777777" w:rsidR="0003646F" w:rsidRPr="00C35700" w:rsidRDefault="0003646F" w:rsidP="0003646F">
      <w:pPr>
        <w:ind w:firstLine="708"/>
        <w:jc w:val="both"/>
        <w:rPr>
          <w:sz w:val="32"/>
          <w:szCs w:val="32"/>
        </w:rPr>
      </w:pPr>
      <w:r w:rsidRPr="00C35700">
        <w:rPr>
          <w:sz w:val="32"/>
          <w:szCs w:val="32"/>
        </w:rPr>
        <w:t>-   С</w:t>
      </w:r>
      <w:r w:rsidR="00AA4927" w:rsidRPr="00C35700">
        <w:rPr>
          <w:sz w:val="32"/>
          <w:szCs w:val="32"/>
        </w:rPr>
        <w:t xml:space="preserve">воеобразие пластики движений; </w:t>
      </w:r>
    </w:p>
    <w:p w14:paraId="22A0B4E2" w14:textId="77777777" w:rsidR="0003646F" w:rsidRPr="00C35700" w:rsidRDefault="0003646F" w:rsidP="0003646F">
      <w:pPr>
        <w:ind w:firstLine="708"/>
        <w:jc w:val="both"/>
        <w:rPr>
          <w:sz w:val="32"/>
          <w:szCs w:val="32"/>
        </w:rPr>
      </w:pPr>
      <w:r w:rsidRPr="00C35700">
        <w:rPr>
          <w:sz w:val="32"/>
          <w:szCs w:val="32"/>
        </w:rPr>
        <w:t>-  С</w:t>
      </w:r>
      <w:r w:rsidR="00AA4927" w:rsidRPr="00C35700">
        <w:rPr>
          <w:sz w:val="32"/>
          <w:szCs w:val="32"/>
        </w:rPr>
        <w:t>воеобразная постановка корпуса.</w:t>
      </w:r>
    </w:p>
    <w:p w14:paraId="0A47F67B" w14:textId="77777777" w:rsidR="0003646F" w:rsidRPr="00C35700" w:rsidRDefault="0003646F" w:rsidP="0003646F">
      <w:pPr>
        <w:ind w:firstLine="708"/>
        <w:jc w:val="both"/>
        <w:rPr>
          <w:sz w:val="32"/>
          <w:szCs w:val="32"/>
        </w:rPr>
      </w:pPr>
      <w:r w:rsidRPr="00C35700">
        <w:rPr>
          <w:sz w:val="32"/>
          <w:szCs w:val="32"/>
        </w:rPr>
        <w:t xml:space="preserve">-  </w:t>
      </w:r>
      <w:r w:rsidR="00AA4927" w:rsidRPr="00C35700">
        <w:rPr>
          <w:sz w:val="32"/>
          <w:szCs w:val="32"/>
        </w:rPr>
        <w:t>Свободная композиция танцев,</w:t>
      </w:r>
    </w:p>
    <w:p w14:paraId="05C77EE4" w14:textId="77777777" w:rsidR="00AA4927" w:rsidRPr="00C35700" w:rsidRDefault="0003646F" w:rsidP="0003646F">
      <w:pPr>
        <w:ind w:firstLine="708"/>
        <w:jc w:val="both"/>
        <w:rPr>
          <w:sz w:val="32"/>
          <w:szCs w:val="32"/>
        </w:rPr>
      </w:pPr>
      <w:r w:rsidRPr="00C35700">
        <w:rPr>
          <w:sz w:val="32"/>
          <w:szCs w:val="32"/>
        </w:rPr>
        <w:t>-  Р</w:t>
      </w:r>
      <w:r w:rsidR="00AA4927" w:rsidRPr="00C35700">
        <w:rPr>
          <w:sz w:val="32"/>
          <w:szCs w:val="32"/>
        </w:rPr>
        <w:t>азвитие навыков и умений студентов импровизировать.</w:t>
      </w:r>
    </w:p>
    <w:p w14:paraId="515B98C4" w14:textId="77777777" w:rsidR="0003646F" w:rsidRPr="0003646F" w:rsidRDefault="0003646F" w:rsidP="0003646F">
      <w:pPr>
        <w:ind w:firstLine="708"/>
        <w:jc w:val="both"/>
        <w:rPr>
          <w:sz w:val="28"/>
          <w:szCs w:val="28"/>
        </w:rPr>
      </w:pPr>
    </w:p>
    <w:p w14:paraId="420069ED" w14:textId="77777777" w:rsidR="0003646F" w:rsidRPr="00AA4927" w:rsidRDefault="00AA4927" w:rsidP="0003646F">
      <w:pPr>
        <w:ind w:firstLine="709"/>
        <w:jc w:val="both"/>
        <w:rPr>
          <w:sz w:val="32"/>
          <w:szCs w:val="32"/>
        </w:rPr>
      </w:pPr>
      <w:r w:rsidRPr="0003646F">
        <w:rPr>
          <w:b/>
          <w:bCs/>
          <w:sz w:val="32"/>
          <w:szCs w:val="32"/>
        </w:rPr>
        <w:t>Репертуар:</w:t>
      </w:r>
      <w:r w:rsidR="0003646F" w:rsidRPr="0003646F">
        <w:rPr>
          <w:sz w:val="32"/>
          <w:szCs w:val="32"/>
        </w:rPr>
        <w:t xml:space="preserve"> </w:t>
      </w:r>
      <w:r w:rsidR="0003646F" w:rsidRPr="0003646F">
        <w:rPr>
          <w:b/>
          <w:bCs/>
          <w:i/>
          <w:iCs/>
          <w:sz w:val="32"/>
          <w:szCs w:val="32"/>
          <w:u w:val="single"/>
        </w:rPr>
        <w:t xml:space="preserve">Раздел </w:t>
      </w:r>
      <w:r w:rsidR="0003646F" w:rsidRPr="0003646F">
        <w:rPr>
          <w:b/>
          <w:bCs/>
          <w:i/>
          <w:iCs/>
          <w:sz w:val="32"/>
          <w:szCs w:val="32"/>
          <w:u w:val="single"/>
          <w:lang w:val="en-US"/>
        </w:rPr>
        <w:t>II</w:t>
      </w:r>
      <w:r w:rsidR="0003646F" w:rsidRPr="0003646F">
        <w:rPr>
          <w:b/>
          <w:bCs/>
          <w:i/>
          <w:iCs/>
          <w:sz w:val="32"/>
          <w:szCs w:val="32"/>
          <w:u w:val="single"/>
        </w:rPr>
        <w:t xml:space="preserve"> «Латиноамериканские бальные танцы».</w:t>
      </w:r>
    </w:p>
    <w:p w14:paraId="24EC70F5" w14:textId="77777777" w:rsidR="00AA4927" w:rsidRPr="00AA4927" w:rsidRDefault="00AA4927" w:rsidP="0099186E">
      <w:pPr>
        <w:jc w:val="both"/>
        <w:rPr>
          <w:sz w:val="32"/>
          <w:szCs w:val="32"/>
        </w:rPr>
      </w:pPr>
    </w:p>
    <w:p w14:paraId="1DB621E6" w14:textId="77777777" w:rsidR="00AA4927" w:rsidRPr="00AA4927" w:rsidRDefault="0003646F" w:rsidP="00216C08">
      <w:pPr>
        <w:numPr>
          <w:ilvl w:val="0"/>
          <w:numId w:val="11"/>
        </w:numPr>
        <w:autoSpaceDN/>
        <w:jc w:val="both"/>
        <w:rPr>
          <w:sz w:val="32"/>
          <w:szCs w:val="32"/>
        </w:rPr>
      </w:pPr>
      <w:r w:rsidRPr="00AA4927">
        <w:rPr>
          <w:sz w:val="32"/>
          <w:szCs w:val="32"/>
        </w:rPr>
        <w:t xml:space="preserve"> </w:t>
      </w:r>
      <w:r w:rsidR="00AA4927" w:rsidRPr="00AA4927">
        <w:rPr>
          <w:sz w:val="32"/>
          <w:szCs w:val="32"/>
        </w:rPr>
        <w:t>«Самба» (Бразилия)</w:t>
      </w:r>
    </w:p>
    <w:p w14:paraId="6F3F458D" w14:textId="77777777" w:rsidR="00AA4927" w:rsidRPr="00AA4927" w:rsidRDefault="00AA4927" w:rsidP="00216C08">
      <w:pPr>
        <w:numPr>
          <w:ilvl w:val="0"/>
          <w:numId w:val="11"/>
        </w:numPr>
        <w:autoSpaceDN/>
        <w:jc w:val="both"/>
        <w:rPr>
          <w:sz w:val="32"/>
          <w:szCs w:val="32"/>
        </w:rPr>
      </w:pPr>
      <w:r w:rsidRPr="00AA4927">
        <w:rPr>
          <w:sz w:val="32"/>
          <w:szCs w:val="32"/>
        </w:rPr>
        <w:t>«Румба» (Куба)</w:t>
      </w:r>
    </w:p>
    <w:p w14:paraId="695C199F" w14:textId="77777777" w:rsidR="00AA4927" w:rsidRPr="00AA4927" w:rsidRDefault="00AA4927" w:rsidP="00216C08">
      <w:pPr>
        <w:numPr>
          <w:ilvl w:val="0"/>
          <w:numId w:val="11"/>
        </w:numPr>
        <w:autoSpaceDN/>
        <w:jc w:val="both"/>
        <w:rPr>
          <w:sz w:val="32"/>
          <w:szCs w:val="32"/>
        </w:rPr>
      </w:pPr>
      <w:r w:rsidRPr="00AA4927">
        <w:rPr>
          <w:sz w:val="32"/>
          <w:szCs w:val="32"/>
        </w:rPr>
        <w:t>«Ча-ча-ча» (Куба)</w:t>
      </w:r>
    </w:p>
    <w:p w14:paraId="0D4FDC14" w14:textId="77777777" w:rsidR="00AA4927" w:rsidRPr="00AA4927" w:rsidRDefault="00AA4927" w:rsidP="00216C08">
      <w:pPr>
        <w:numPr>
          <w:ilvl w:val="0"/>
          <w:numId w:val="11"/>
        </w:numPr>
        <w:autoSpaceDN/>
        <w:jc w:val="both"/>
        <w:rPr>
          <w:sz w:val="32"/>
          <w:szCs w:val="32"/>
        </w:rPr>
      </w:pPr>
      <w:r w:rsidRPr="00AA4927">
        <w:rPr>
          <w:sz w:val="32"/>
          <w:szCs w:val="32"/>
        </w:rPr>
        <w:t>«Пасодобль» (Испания)</w:t>
      </w:r>
    </w:p>
    <w:p w14:paraId="4BBAB3A5" w14:textId="77777777" w:rsidR="00AA4927" w:rsidRPr="00AA4927" w:rsidRDefault="00AA4927" w:rsidP="00216C08">
      <w:pPr>
        <w:numPr>
          <w:ilvl w:val="0"/>
          <w:numId w:val="11"/>
        </w:numPr>
        <w:autoSpaceDN/>
        <w:jc w:val="both"/>
        <w:rPr>
          <w:sz w:val="32"/>
          <w:szCs w:val="32"/>
        </w:rPr>
      </w:pPr>
      <w:r w:rsidRPr="00AA4927">
        <w:rPr>
          <w:sz w:val="32"/>
          <w:szCs w:val="32"/>
        </w:rPr>
        <w:t>«Джайв» (Америка)</w:t>
      </w:r>
    </w:p>
    <w:p w14:paraId="548AAC9D" w14:textId="77777777" w:rsidR="00AA4927" w:rsidRDefault="00AA4927" w:rsidP="00B07DF3">
      <w:pPr>
        <w:jc w:val="both"/>
        <w:rPr>
          <w:sz w:val="28"/>
          <w:szCs w:val="28"/>
        </w:rPr>
      </w:pPr>
    </w:p>
    <w:p w14:paraId="08FEBFA4" w14:textId="77777777" w:rsidR="00B85737" w:rsidRDefault="00B85737" w:rsidP="00B07DF3">
      <w:pPr>
        <w:jc w:val="both"/>
        <w:rPr>
          <w:sz w:val="28"/>
          <w:szCs w:val="28"/>
        </w:rPr>
      </w:pPr>
    </w:p>
    <w:p w14:paraId="670CDD8C" w14:textId="77777777" w:rsidR="00AA4927" w:rsidRPr="00AA42AB" w:rsidRDefault="00AA4927" w:rsidP="00AA4927">
      <w:pPr>
        <w:ind w:firstLine="709"/>
        <w:jc w:val="both"/>
        <w:rPr>
          <w:b/>
          <w:sz w:val="32"/>
          <w:szCs w:val="32"/>
        </w:rPr>
      </w:pPr>
      <w:r w:rsidRPr="00AA42AB">
        <w:rPr>
          <w:b/>
          <w:sz w:val="32"/>
          <w:szCs w:val="32"/>
        </w:rPr>
        <w:lastRenderedPageBreak/>
        <w:t xml:space="preserve">Студенты должны </w:t>
      </w:r>
      <w:r w:rsidRPr="00AA42AB">
        <w:rPr>
          <w:b/>
          <w:sz w:val="32"/>
          <w:szCs w:val="32"/>
          <w:u w:val="single"/>
        </w:rPr>
        <w:t>знать:</w:t>
      </w:r>
    </w:p>
    <w:p w14:paraId="739C2DE1" w14:textId="77777777" w:rsidR="00AA4927" w:rsidRPr="00C35700" w:rsidRDefault="00AA4927" w:rsidP="00AA4927">
      <w:pPr>
        <w:ind w:firstLine="709"/>
        <w:jc w:val="both"/>
        <w:rPr>
          <w:b/>
          <w:sz w:val="32"/>
          <w:szCs w:val="32"/>
        </w:rPr>
      </w:pPr>
    </w:p>
    <w:p w14:paraId="499911C4" w14:textId="77777777" w:rsidR="00AA4927" w:rsidRPr="00C35700" w:rsidRDefault="00AA4927" w:rsidP="00CE4DEF">
      <w:pPr>
        <w:ind w:firstLine="709"/>
        <w:jc w:val="both"/>
        <w:rPr>
          <w:sz w:val="32"/>
          <w:szCs w:val="32"/>
        </w:rPr>
      </w:pPr>
      <w:r w:rsidRPr="00C35700">
        <w:rPr>
          <w:sz w:val="32"/>
          <w:szCs w:val="32"/>
        </w:rPr>
        <w:t>- информацию об истоках латиноамериканских танцев: «Самба», «Румба», «Ча-ча-ча», «Пасодобль», «Джайв».</w:t>
      </w:r>
    </w:p>
    <w:p w14:paraId="104B5DF4" w14:textId="77777777" w:rsidR="00AA4927" w:rsidRPr="00C35700" w:rsidRDefault="00AA4927" w:rsidP="00AA4927">
      <w:pPr>
        <w:ind w:firstLine="709"/>
        <w:jc w:val="both"/>
        <w:rPr>
          <w:sz w:val="32"/>
          <w:szCs w:val="32"/>
        </w:rPr>
      </w:pPr>
    </w:p>
    <w:p w14:paraId="366013A3" w14:textId="77777777" w:rsidR="00AA4927" w:rsidRPr="00C35700" w:rsidRDefault="00AA4927" w:rsidP="00CE4DEF">
      <w:pPr>
        <w:ind w:firstLine="709"/>
        <w:jc w:val="both"/>
        <w:rPr>
          <w:sz w:val="32"/>
          <w:szCs w:val="32"/>
        </w:rPr>
      </w:pPr>
      <w:r w:rsidRPr="00C35700">
        <w:rPr>
          <w:sz w:val="32"/>
          <w:szCs w:val="32"/>
        </w:rPr>
        <w:t>-     основные фигуры латиноамериканских танцев</w:t>
      </w:r>
    </w:p>
    <w:p w14:paraId="1EDE1E52" w14:textId="77777777" w:rsidR="00AA4927" w:rsidRPr="00C35700" w:rsidRDefault="00AA4927" w:rsidP="00CE4DEF">
      <w:pPr>
        <w:ind w:firstLine="709"/>
        <w:jc w:val="both"/>
        <w:rPr>
          <w:sz w:val="32"/>
          <w:szCs w:val="32"/>
        </w:rPr>
      </w:pPr>
      <w:r w:rsidRPr="00C35700">
        <w:rPr>
          <w:sz w:val="32"/>
          <w:szCs w:val="32"/>
        </w:rPr>
        <w:t>- особенности: техники исполнения, правил постановки корпуса, положения в паре, манеры исполнения танцев латиноамериканской программы.</w:t>
      </w:r>
    </w:p>
    <w:p w14:paraId="46F62ED4" w14:textId="77777777" w:rsidR="00C35700" w:rsidRDefault="00C35700" w:rsidP="00AA4927">
      <w:pPr>
        <w:ind w:firstLine="709"/>
        <w:jc w:val="both"/>
        <w:rPr>
          <w:sz w:val="28"/>
          <w:szCs w:val="28"/>
        </w:rPr>
      </w:pPr>
    </w:p>
    <w:p w14:paraId="6D6F474A" w14:textId="77777777" w:rsidR="00C35700" w:rsidRPr="00AA4927" w:rsidRDefault="00C35700" w:rsidP="00AA4927">
      <w:pPr>
        <w:ind w:firstLine="709"/>
        <w:jc w:val="both"/>
        <w:rPr>
          <w:sz w:val="28"/>
          <w:szCs w:val="28"/>
        </w:rPr>
      </w:pPr>
    </w:p>
    <w:p w14:paraId="610EDEA3" w14:textId="77777777" w:rsidR="00AA4927" w:rsidRPr="00AA42AB" w:rsidRDefault="00AA4927" w:rsidP="00AA4927">
      <w:pPr>
        <w:ind w:firstLine="709"/>
        <w:jc w:val="both"/>
        <w:rPr>
          <w:b/>
          <w:sz w:val="32"/>
          <w:szCs w:val="32"/>
        </w:rPr>
      </w:pPr>
      <w:r w:rsidRPr="00AA42AB">
        <w:rPr>
          <w:b/>
          <w:sz w:val="32"/>
          <w:szCs w:val="32"/>
        </w:rPr>
        <w:t xml:space="preserve">Студенты должны </w:t>
      </w:r>
      <w:r w:rsidRPr="00AA42AB">
        <w:rPr>
          <w:b/>
          <w:sz w:val="32"/>
          <w:szCs w:val="32"/>
          <w:u w:val="single"/>
        </w:rPr>
        <w:t>уметь:</w:t>
      </w:r>
    </w:p>
    <w:p w14:paraId="127FFDB1" w14:textId="77777777" w:rsidR="00AA4927" w:rsidRPr="00AA4927" w:rsidRDefault="00AA4927" w:rsidP="00AA4927">
      <w:pPr>
        <w:ind w:firstLine="709"/>
        <w:jc w:val="both"/>
        <w:rPr>
          <w:b/>
          <w:sz w:val="28"/>
          <w:szCs w:val="28"/>
        </w:rPr>
      </w:pPr>
    </w:p>
    <w:p w14:paraId="5334270C" w14:textId="77777777" w:rsidR="00AA4927" w:rsidRPr="00AA4927" w:rsidRDefault="00AA4927" w:rsidP="0085600D">
      <w:pPr>
        <w:ind w:firstLine="709"/>
        <w:jc w:val="both"/>
        <w:rPr>
          <w:sz w:val="28"/>
          <w:szCs w:val="28"/>
        </w:rPr>
      </w:pPr>
      <w:r w:rsidRPr="00AA4927">
        <w:rPr>
          <w:sz w:val="28"/>
          <w:szCs w:val="28"/>
        </w:rPr>
        <w:t xml:space="preserve">- </w:t>
      </w:r>
      <w:r w:rsidRPr="00CE4DEF">
        <w:rPr>
          <w:sz w:val="32"/>
          <w:szCs w:val="32"/>
        </w:rPr>
        <w:t>дать характеристику любому из</w:t>
      </w:r>
      <w:r w:rsidR="00CE4DEF" w:rsidRPr="00CE4DEF">
        <w:rPr>
          <w:sz w:val="32"/>
          <w:szCs w:val="32"/>
        </w:rPr>
        <w:t xml:space="preserve"> пяти латиноамериканских </w:t>
      </w:r>
      <w:r w:rsidRPr="00CE4DEF">
        <w:rPr>
          <w:sz w:val="32"/>
          <w:szCs w:val="32"/>
        </w:rPr>
        <w:t>танцев</w:t>
      </w:r>
    </w:p>
    <w:p w14:paraId="12CAD699" w14:textId="77777777" w:rsidR="00AA4927" w:rsidRPr="00C35700" w:rsidRDefault="00AA4927" w:rsidP="0085600D">
      <w:pPr>
        <w:ind w:firstLine="709"/>
        <w:jc w:val="both"/>
        <w:rPr>
          <w:sz w:val="32"/>
          <w:szCs w:val="32"/>
        </w:rPr>
      </w:pPr>
      <w:r w:rsidRPr="00C35700">
        <w:rPr>
          <w:sz w:val="32"/>
          <w:szCs w:val="32"/>
        </w:rPr>
        <w:t>- на определенном уровне мастерства владеть техникой исполнения латиноамериканских бальных танцев</w:t>
      </w:r>
    </w:p>
    <w:p w14:paraId="0A9759E4" w14:textId="77777777" w:rsidR="00AA4927" w:rsidRPr="00C35700" w:rsidRDefault="00AA4927" w:rsidP="00AA4927">
      <w:pPr>
        <w:ind w:firstLine="709"/>
        <w:jc w:val="both"/>
        <w:rPr>
          <w:sz w:val="32"/>
          <w:szCs w:val="32"/>
        </w:rPr>
      </w:pPr>
      <w:r w:rsidRPr="00C35700">
        <w:rPr>
          <w:sz w:val="32"/>
          <w:szCs w:val="32"/>
        </w:rPr>
        <w:t>- самостоятельно работать со учебно-методической литературой и видеоматериалами</w:t>
      </w:r>
    </w:p>
    <w:p w14:paraId="6B603D0B" w14:textId="77777777" w:rsidR="00AA4927" w:rsidRPr="00C35700" w:rsidRDefault="00AA4927" w:rsidP="00AA4927">
      <w:pPr>
        <w:ind w:firstLine="709"/>
        <w:jc w:val="both"/>
        <w:rPr>
          <w:sz w:val="32"/>
          <w:szCs w:val="32"/>
        </w:rPr>
      </w:pPr>
      <w:r w:rsidRPr="00C35700">
        <w:rPr>
          <w:sz w:val="32"/>
          <w:szCs w:val="32"/>
        </w:rPr>
        <w:t>- в танце с помощью определенной пластики и манеры исполнения передать сюжет танца и его принадлежность к конкретной народности.</w:t>
      </w:r>
    </w:p>
    <w:p w14:paraId="6612B832" w14:textId="77777777" w:rsidR="00AA4927" w:rsidRPr="00C35700" w:rsidRDefault="00AA4927" w:rsidP="00AA4927">
      <w:pPr>
        <w:ind w:firstLine="709"/>
        <w:jc w:val="both"/>
        <w:rPr>
          <w:sz w:val="32"/>
          <w:szCs w:val="32"/>
        </w:rPr>
      </w:pPr>
    </w:p>
    <w:p w14:paraId="773130E6" w14:textId="77777777" w:rsidR="00AA4927" w:rsidRPr="0083628F" w:rsidRDefault="00AA4927" w:rsidP="00AA4927">
      <w:pPr>
        <w:ind w:firstLine="709"/>
        <w:jc w:val="both"/>
        <w:rPr>
          <w:b/>
          <w:sz w:val="32"/>
          <w:szCs w:val="32"/>
        </w:rPr>
      </w:pPr>
      <w:r w:rsidRPr="0083628F">
        <w:rPr>
          <w:b/>
          <w:sz w:val="32"/>
          <w:szCs w:val="32"/>
        </w:rPr>
        <w:t>Литература:</w:t>
      </w:r>
    </w:p>
    <w:p w14:paraId="352DE67C" w14:textId="77777777" w:rsidR="00AA4927" w:rsidRPr="00AA4927" w:rsidRDefault="00AA4927" w:rsidP="00AA4927">
      <w:pPr>
        <w:ind w:firstLine="709"/>
        <w:jc w:val="both"/>
        <w:rPr>
          <w:b/>
          <w:sz w:val="28"/>
          <w:szCs w:val="28"/>
        </w:rPr>
      </w:pPr>
    </w:p>
    <w:p w14:paraId="3CEFF17F" w14:textId="77777777" w:rsidR="00AA4927" w:rsidRPr="00C35700" w:rsidRDefault="00AA4927" w:rsidP="00216C08">
      <w:pPr>
        <w:numPr>
          <w:ilvl w:val="0"/>
          <w:numId w:val="10"/>
        </w:numPr>
        <w:autoSpaceDN/>
        <w:jc w:val="both"/>
        <w:rPr>
          <w:sz w:val="32"/>
          <w:szCs w:val="32"/>
        </w:rPr>
      </w:pPr>
      <w:r w:rsidRPr="00C35700">
        <w:rPr>
          <w:sz w:val="32"/>
          <w:szCs w:val="32"/>
        </w:rPr>
        <w:t>Артур Доусон. Система скейтинг. Техника бального танца. Учебно-методическое пособие. – 2000.</w:t>
      </w:r>
    </w:p>
    <w:p w14:paraId="5C1075CB" w14:textId="77777777" w:rsidR="00AA4927" w:rsidRPr="00C35700" w:rsidRDefault="00180627" w:rsidP="00216C08">
      <w:pPr>
        <w:numPr>
          <w:ilvl w:val="0"/>
          <w:numId w:val="10"/>
        </w:numPr>
        <w:autoSpaceDN/>
        <w:jc w:val="both"/>
        <w:rPr>
          <w:sz w:val="32"/>
          <w:szCs w:val="32"/>
        </w:rPr>
      </w:pPr>
      <w:r>
        <w:rPr>
          <w:sz w:val="32"/>
          <w:szCs w:val="32"/>
        </w:rPr>
        <w:t>Б</w:t>
      </w:r>
      <w:r w:rsidR="00AA4927" w:rsidRPr="00C35700">
        <w:rPr>
          <w:sz w:val="32"/>
          <w:szCs w:val="32"/>
        </w:rPr>
        <w:t xml:space="preserve">оттомер П. Учимся танцевать/Перевод с англ. К.Молькова. – М.: ЭКСМО-Пресс,2001 – 256 с., илл. </w:t>
      </w:r>
    </w:p>
    <w:p w14:paraId="7E83D2B8" w14:textId="77777777" w:rsidR="00AA4927" w:rsidRPr="00C35700" w:rsidRDefault="00AA4927" w:rsidP="00216C08">
      <w:pPr>
        <w:numPr>
          <w:ilvl w:val="0"/>
          <w:numId w:val="10"/>
        </w:numPr>
        <w:autoSpaceDN/>
        <w:jc w:val="both"/>
        <w:rPr>
          <w:sz w:val="32"/>
          <w:szCs w:val="32"/>
        </w:rPr>
      </w:pPr>
      <w:r w:rsidRPr="00C35700">
        <w:rPr>
          <w:sz w:val="32"/>
          <w:szCs w:val="32"/>
        </w:rPr>
        <w:t>Блок Р.С. Методические указания в помощь начинающему педагогу бального танца.- М., 1980.</w:t>
      </w:r>
    </w:p>
    <w:p w14:paraId="2237E537" w14:textId="77777777" w:rsidR="00AA4927" w:rsidRPr="00C35700" w:rsidRDefault="00AA4927" w:rsidP="00216C08">
      <w:pPr>
        <w:numPr>
          <w:ilvl w:val="0"/>
          <w:numId w:val="10"/>
        </w:numPr>
        <w:autoSpaceDN/>
        <w:jc w:val="both"/>
        <w:rPr>
          <w:sz w:val="32"/>
          <w:szCs w:val="32"/>
        </w:rPr>
      </w:pPr>
      <w:r w:rsidRPr="00C35700">
        <w:rPr>
          <w:sz w:val="32"/>
          <w:szCs w:val="32"/>
        </w:rPr>
        <w:t>Беликова А. Бальные танцы.- М.: Сов. Россия, 1984.- 112 с., ноты, ил.</w:t>
      </w:r>
    </w:p>
    <w:p w14:paraId="556138EF" w14:textId="77777777" w:rsidR="00AA4927" w:rsidRPr="00C35700" w:rsidRDefault="00AA4927" w:rsidP="00216C08">
      <w:pPr>
        <w:numPr>
          <w:ilvl w:val="0"/>
          <w:numId w:val="10"/>
        </w:numPr>
        <w:autoSpaceDN/>
        <w:jc w:val="both"/>
        <w:rPr>
          <w:sz w:val="32"/>
          <w:szCs w:val="32"/>
        </w:rPr>
      </w:pPr>
      <w:r w:rsidRPr="00C35700">
        <w:rPr>
          <w:sz w:val="32"/>
          <w:szCs w:val="32"/>
        </w:rPr>
        <w:t>Еремина М. Роман с танцем.- СПб.: ООО Т.Ф. "Созвездие", 1998 - 252 с.</w:t>
      </w:r>
    </w:p>
    <w:p w14:paraId="0DD20D62" w14:textId="77777777" w:rsidR="00AA4927" w:rsidRPr="00C35700" w:rsidRDefault="00AA4927" w:rsidP="00216C08">
      <w:pPr>
        <w:numPr>
          <w:ilvl w:val="0"/>
          <w:numId w:val="10"/>
        </w:numPr>
        <w:autoSpaceDN/>
        <w:jc w:val="both"/>
        <w:rPr>
          <w:sz w:val="32"/>
          <w:szCs w:val="32"/>
        </w:rPr>
      </w:pPr>
      <w:r w:rsidRPr="00C35700">
        <w:rPr>
          <w:sz w:val="32"/>
          <w:szCs w:val="32"/>
        </w:rPr>
        <w:t>Кокоулин А. Спортивные танцы. Справочник 1999-2000 год./Все правила, все результаты, формы основных документов, телефоны, рейтинги, отчеты, разрядные требования. – ИРИА Маренго. - М., 2000. – 96 с.</w:t>
      </w:r>
    </w:p>
    <w:p w14:paraId="4E5812EF" w14:textId="77777777" w:rsidR="00AA4927" w:rsidRPr="00C35700" w:rsidRDefault="00AA4927" w:rsidP="00216C08">
      <w:pPr>
        <w:numPr>
          <w:ilvl w:val="0"/>
          <w:numId w:val="10"/>
        </w:numPr>
        <w:autoSpaceDN/>
        <w:jc w:val="both"/>
        <w:rPr>
          <w:sz w:val="32"/>
          <w:szCs w:val="32"/>
        </w:rPr>
      </w:pPr>
      <w:r w:rsidRPr="00C35700">
        <w:rPr>
          <w:sz w:val="32"/>
          <w:szCs w:val="32"/>
        </w:rPr>
        <w:lastRenderedPageBreak/>
        <w:t>Кауль Н. Как научиться танцевать спортивные бальные танцы.- Ростов-на-Дону: «Феникс», 2004.</w:t>
      </w:r>
    </w:p>
    <w:p w14:paraId="23DB4CB8" w14:textId="77777777" w:rsidR="00AA4927" w:rsidRPr="00C35700" w:rsidRDefault="00AA4927" w:rsidP="00216C08">
      <w:pPr>
        <w:numPr>
          <w:ilvl w:val="0"/>
          <w:numId w:val="10"/>
        </w:numPr>
        <w:autoSpaceDN/>
        <w:jc w:val="both"/>
        <w:rPr>
          <w:sz w:val="32"/>
          <w:szCs w:val="32"/>
        </w:rPr>
      </w:pPr>
      <w:r w:rsidRPr="00C35700">
        <w:rPr>
          <w:sz w:val="32"/>
          <w:szCs w:val="32"/>
        </w:rPr>
        <w:t>Современный бальный танец. Пособие для студентов институтов культуры, культурно-просветительных училищ и руководителей коллективов бального танца. – Под ред. В.М. Стриганова и В.И. Уральской. – М.: Просвещение, 1978.</w:t>
      </w:r>
    </w:p>
    <w:p w14:paraId="2F1AE5EB" w14:textId="77777777" w:rsidR="00AA4927" w:rsidRPr="00C35700" w:rsidRDefault="00AA4927" w:rsidP="00216C08">
      <w:pPr>
        <w:numPr>
          <w:ilvl w:val="0"/>
          <w:numId w:val="10"/>
        </w:numPr>
        <w:autoSpaceDN/>
        <w:jc w:val="both"/>
        <w:rPr>
          <w:sz w:val="32"/>
          <w:szCs w:val="32"/>
        </w:rPr>
      </w:pPr>
      <w:r w:rsidRPr="00C35700">
        <w:rPr>
          <w:sz w:val="32"/>
          <w:szCs w:val="32"/>
        </w:rPr>
        <w:t>Уолтер Лэ</w:t>
      </w:r>
      <w:r w:rsidR="0085600D">
        <w:rPr>
          <w:sz w:val="32"/>
          <w:szCs w:val="32"/>
        </w:rPr>
        <w:t>рд. Техника исполнения латино</w:t>
      </w:r>
      <w:r w:rsidRPr="00C35700">
        <w:rPr>
          <w:sz w:val="32"/>
          <w:szCs w:val="32"/>
        </w:rPr>
        <w:t>американских танцев. 2 части. Учебно-методическое пособие, 1998.</w:t>
      </w:r>
    </w:p>
    <w:p w14:paraId="35F32F41" w14:textId="77777777" w:rsidR="00AA4927" w:rsidRPr="00C35700" w:rsidRDefault="00AA4927" w:rsidP="00216C08">
      <w:pPr>
        <w:numPr>
          <w:ilvl w:val="0"/>
          <w:numId w:val="10"/>
        </w:numPr>
        <w:autoSpaceDN/>
        <w:rPr>
          <w:sz w:val="32"/>
          <w:szCs w:val="32"/>
        </w:rPr>
      </w:pPr>
      <w:r w:rsidRPr="00C35700">
        <w:rPr>
          <w:sz w:val="32"/>
          <w:szCs w:val="32"/>
        </w:rPr>
        <w:t xml:space="preserve">Уолтер </w:t>
      </w:r>
      <w:r w:rsidR="0085600D">
        <w:rPr>
          <w:sz w:val="32"/>
          <w:szCs w:val="32"/>
        </w:rPr>
        <w:t>Лэрд. Техника исполнения латино</w:t>
      </w:r>
      <w:r w:rsidRPr="00C35700">
        <w:rPr>
          <w:sz w:val="32"/>
          <w:szCs w:val="32"/>
        </w:rPr>
        <w:t>американских танцев. Дополнение.- Учебно-методическое пособие, 1998.</w:t>
      </w:r>
    </w:p>
    <w:p w14:paraId="4D68A402" w14:textId="77777777" w:rsidR="00A24FAE" w:rsidRDefault="00A24FAE" w:rsidP="00C35700">
      <w:pPr>
        <w:shd w:val="clear" w:color="auto" w:fill="FFFFFF"/>
        <w:spacing w:before="40"/>
        <w:ind w:left="11"/>
        <w:rPr>
          <w:b/>
          <w:bCs/>
          <w:sz w:val="28"/>
          <w:szCs w:val="28"/>
        </w:rPr>
      </w:pPr>
    </w:p>
    <w:p w14:paraId="2310F96F" w14:textId="77777777" w:rsidR="00B85737" w:rsidRDefault="00B85737" w:rsidP="00C35700">
      <w:pPr>
        <w:shd w:val="clear" w:color="auto" w:fill="FFFFFF"/>
        <w:spacing w:before="40"/>
        <w:ind w:left="11"/>
        <w:rPr>
          <w:b/>
          <w:bCs/>
          <w:sz w:val="28"/>
          <w:szCs w:val="28"/>
        </w:rPr>
      </w:pPr>
    </w:p>
    <w:p w14:paraId="4268C0EF" w14:textId="56DE0A9F" w:rsidR="006F1C91" w:rsidRDefault="00B32A75" w:rsidP="00B32A75">
      <w:pPr>
        <w:pStyle w:val="22"/>
        <w:shd w:val="clear" w:color="auto" w:fill="auto"/>
        <w:spacing w:line="240" w:lineRule="auto"/>
        <w:ind w:left="360"/>
        <w:jc w:val="center"/>
        <w:outlineLvl w:val="0"/>
        <w:rPr>
          <w:b/>
        </w:rPr>
      </w:pPr>
      <w:bookmarkStart w:id="16" w:name="_Toc148358908"/>
      <w:bookmarkStart w:id="17" w:name="_Toc148562363"/>
      <w:bookmarkStart w:id="18" w:name="_Hlk148363368"/>
      <w:r w:rsidRPr="00B32A75">
        <w:rPr>
          <w:b/>
          <w:caps/>
        </w:rPr>
        <w:t>6.</w:t>
      </w:r>
      <w:r>
        <w:rPr>
          <w:b/>
          <w:caps/>
        </w:rPr>
        <w:t xml:space="preserve"> </w:t>
      </w:r>
      <w:r w:rsidR="006F1C91">
        <w:rPr>
          <w:b/>
          <w:caps/>
        </w:rPr>
        <w:t>ТРЕБОВАНИ</w:t>
      </w:r>
      <w:r w:rsidR="004825D2">
        <w:rPr>
          <w:b/>
          <w:caps/>
        </w:rPr>
        <w:t>Я</w:t>
      </w:r>
      <w:r w:rsidR="006F1C91">
        <w:rPr>
          <w:b/>
          <w:caps/>
        </w:rPr>
        <w:t xml:space="preserve"> К ФОРМАМ И СОДЕРЖАНИЮ ТЕКУЩЕГО ПРОМЕЖУТОЧНОГО, ИТОГОВОГО КОНТРОЛЯ</w:t>
      </w:r>
      <w:bookmarkEnd w:id="16"/>
      <w:bookmarkEnd w:id="17"/>
    </w:p>
    <w:bookmarkEnd w:id="18"/>
    <w:p w14:paraId="47BE735B" w14:textId="77777777" w:rsidR="0042584A" w:rsidRPr="00C35700" w:rsidRDefault="0042584A" w:rsidP="0042584A">
      <w:pPr>
        <w:jc w:val="both"/>
        <w:rPr>
          <w:b/>
          <w:sz w:val="36"/>
          <w:szCs w:val="36"/>
        </w:rPr>
      </w:pPr>
    </w:p>
    <w:p w14:paraId="705C3E6D" w14:textId="77777777" w:rsidR="0042584A" w:rsidRDefault="0042584A" w:rsidP="0042584A">
      <w:pPr>
        <w:jc w:val="center"/>
        <w:rPr>
          <w:b/>
          <w:sz w:val="28"/>
          <w:szCs w:val="28"/>
        </w:rPr>
      </w:pPr>
      <w:bookmarkStart w:id="19" w:name="_Hlk148363403"/>
      <w:r>
        <w:rPr>
          <w:b/>
          <w:sz w:val="28"/>
          <w:szCs w:val="28"/>
        </w:rPr>
        <w:t>ПРОГРАММА КОНТРОЛЯ.</w:t>
      </w:r>
    </w:p>
    <w:bookmarkEnd w:id="19"/>
    <w:p w14:paraId="1DD3C9AB" w14:textId="77777777" w:rsidR="00C35700" w:rsidRPr="00BA05D9" w:rsidRDefault="00C35700" w:rsidP="0042584A">
      <w:pPr>
        <w:jc w:val="center"/>
        <w:rPr>
          <w:b/>
          <w:sz w:val="32"/>
          <w:szCs w:val="32"/>
        </w:rPr>
      </w:pPr>
    </w:p>
    <w:p w14:paraId="60EC7884" w14:textId="77777777" w:rsidR="00C35700" w:rsidRPr="00BA05D9" w:rsidRDefault="00C35700" w:rsidP="00C35700">
      <w:pPr>
        <w:ind w:firstLine="709"/>
        <w:jc w:val="both"/>
        <w:rPr>
          <w:sz w:val="32"/>
          <w:szCs w:val="32"/>
        </w:rPr>
      </w:pPr>
      <w:r w:rsidRPr="00BA05D9">
        <w:rPr>
          <w:sz w:val="32"/>
          <w:szCs w:val="32"/>
        </w:rPr>
        <w:t>Контроль знаний и умений студентов – важнейший элемент учебного процесса, помогающий осуществить качественную подготовку специалиста.</w:t>
      </w:r>
    </w:p>
    <w:p w14:paraId="6AD84029" w14:textId="77777777" w:rsidR="00C35700" w:rsidRPr="00BA05D9" w:rsidRDefault="00C35700" w:rsidP="00C35700">
      <w:pPr>
        <w:ind w:firstLine="709"/>
        <w:jc w:val="both"/>
        <w:rPr>
          <w:sz w:val="32"/>
          <w:szCs w:val="32"/>
        </w:rPr>
      </w:pPr>
      <w:r w:rsidRPr="00BA05D9">
        <w:rPr>
          <w:sz w:val="32"/>
          <w:szCs w:val="32"/>
        </w:rPr>
        <w:t>Контроль позволяет установить между преподавателем и студентом «обратную связь», что дает возможность оценивать динамику освоения учебного материала, уровень знаний, умений и навыков, анализировать и корректировать методику преподавания.</w:t>
      </w:r>
    </w:p>
    <w:p w14:paraId="0522476E" w14:textId="77777777" w:rsidR="00C35700" w:rsidRDefault="00C35700" w:rsidP="00C35700">
      <w:pPr>
        <w:ind w:firstLine="709"/>
        <w:jc w:val="both"/>
        <w:rPr>
          <w:sz w:val="32"/>
          <w:szCs w:val="32"/>
        </w:rPr>
      </w:pPr>
      <w:r w:rsidRPr="00BA05D9">
        <w:rPr>
          <w:sz w:val="32"/>
          <w:szCs w:val="32"/>
        </w:rPr>
        <w:t xml:space="preserve">Контроль охватывает весь объем содержания учебной </w:t>
      </w:r>
      <w:r w:rsidR="00527B91">
        <w:rPr>
          <w:sz w:val="32"/>
          <w:szCs w:val="32"/>
        </w:rPr>
        <w:t>раздела</w:t>
      </w:r>
      <w:r w:rsidRPr="00BA05D9">
        <w:rPr>
          <w:sz w:val="32"/>
          <w:szCs w:val="32"/>
        </w:rPr>
        <w:t>: 114 часов.</w:t>
      </w:r>
    </w:p>
    <w:p w14:paraId="187C0F23" w14:textId="77777777" w:rsidR="00B85737" w:rsidRPr="00BA05D9" w:rsidRDefault="00B85737" w:rsidP="00C35700">
      <w:pPr>
        <w:ind w:firstLine="709"/>
        <w:jc w:val="both"/>
        <w:rPr>
          <w:sz w:val="32"/>
          <w:szCs w:val="32"/>
        </w:rPr>
      </w:pPr>
    </w:p>
    <w:p w14:paraId="0F1AF50C" w14:textId="77777777" w:rsidR="00C35700" w:rsidRPr="00BA05D9" w:rsidRDefault="00C35700" w:rsidP="00C35700">
      <w:pPr>
        <w:ind w:firstLine="709"/>
        <w:jc w:val="both"/>
        <w:rPr>
          <w:sz w:val="32"/>
          <w:szCs w:val="32"/>
        </w:rPr>
      </w:pPr>
      <w:r w:rsidRPr="0085600D">
        <w:rPr>
          <w:sz w:val="32"/>
          <w:szCs w:val="32"/>
          <w:u w:val="single"/>
        </w:rPr>
        <w:t>Программа контроля включает в себя</w:t>
      </w:r>
      <w:r w:rsidRPr="00BA05D9">
        <w:rPr>
          <w:sz w:val="32"/>
          <w:szCs w:val="32"/>
        </w:rPr>
        <w:t xml:space="preserve"> </w:t>
      </w:r>
      <w:r w:rsidRPr="00AA42AB">
        <w:rPr>
          <w:b/>
          <w:bCs/>
          <w:i/>
          <w:iCs/>
          <w:sz w:val="36"/>
          <w:szCs w:val="36"/>
          <w:u w:val="single"/>
        </w:rPr>
        <w:t>знания</w:t>
      </w:r>
      <w:r w:rsidRPr="00AA42AB">
        <w:rPr>
          <w:b/>
          <w:bCs/>
          <w:i/>
          <w:iCs/>
          <w:sz w:val="36"/>
          <w:szCs w:val="36"/>
        </w:rPr>
        <w:t>:</w:t>
      </w:r>
    </w:p>
    <w:p w14:paraId="183775AC" w14:textId="77777777" w:rsidR="00C35700" w:rsidRPr="00BA05D9" w:rsidRDefault="00C35700" w:rsidP="00C35700">
      <w:pPr>
        <w:ind w:firstLine="709"/>
        <w:jc w:val="both"/>
        <w:rPr>
          <w:sz w:val="32"/>
          <w:szCs w:val="32"/>
        </w:rPr>
      </w:pPr>
      <w:r w:rsidRPr="00BA05D9">
        <w:rPr>
          <w:sz w:val="32"/>
          <w:szCs w:val="32"/>
        </w:rPr>
        <w:t>- основных (базовых) фигур 10 танцев («Медленный вальс», «Медленный фокстрот», «Танго», «Квикстеп», «Венский вальс», «Самба», «Румба», «Ча-ча-ча», «Пасодобль», «Джайв»)</w:t>
      </w:r>
    </w:p>
    <w:p w14:paraId="22AA16B0" w14:textId="77777777" w:rsidR="00C35700" w:rsidRPr="00BA05D9" w:rsidRDefault="00C35700" w:rsidP="00C35700">
      <w:pPr>
        <w:ind w:firstLine="709"/>
        <w:jc w:val="both"/>
        <w:rPr>
          <w:sz w:val="32"/>
          <w:szCs w:val="32"/>
        </w:rPr>
      </w:pPr>
      <w:r w:rsidRPr="00BA05D9">
        <w:rPr>
          <w:sz w:val="32"/>
          <w:szCs w:val="32"/>
        </w:rPr>
        <w:t>- особенности: техники исполнения, правил постановки корпуса, положения в паре, английской манеры исполнения каждого стандартного танца в отдельности и латиноамериканских танцев.</w:t>
      </w:r>
    </w:p>
    <w:p w14:paraId="72351130" w14:textId="77777777" w:rsidR="00C35700" w:rsidRPr="00BA05D9" w:rsidRDefault="00C35700" w:rsidP="00C35700">
      <w:pPr>
        <w:ind w:firstLine="709"/>
        <w:jc w:val="both"/>
        <w:rPr>
          <w:sz w:val="32"/>
          <w:szCs w:val="32"/>
        </w:rPr>
      </w:pPr>
      <w:r w:rsidRPr="00BA05D9">
        <w:rPr>
          <w:sz w:val="32"/>
          <w:szCs w:val="32"/>
        </w:rPr>
        <w:t>- истоки, основные особенности развития и характер исполнения европейских танцев и латины.</w:t>
      </w:r>
    </w:p>
    <w:p w14:paraId="78E14191" w14:textId="77777777" w:rsidR="00C35700" w:rsidRPr="00BA05D9" w:rsidRDefault="00C35700" w:rsidP="00C35700">
      <w:pPr>
        <w:ind w:firstLine="709"/>
        <w:jc w:val="both"/>
        <w:rPr>
          <w:sz w:val="32"/>
          <w:szCs w:val="32"/>
        </w:rPr>
      </w:pPr>
      <w:r w:rsidRPr="0085600D">
        <w:rPr>
          <w:sz w:val="32"/>
          <w:szCs w:val="32"/>
          <w:u w:val="single"/>
        </w:rPr>
        <w:t>Программа контроля включает</w:t>
      </w:r>
      <w:r w:rsidRPr="00BA05D9">
        <w:rPr>
          <w:sz w:val="32"/>
          <w:szCs w:val="32"/>
        </w:rPr>
        <w:t xml:space="preserve"> </w:t>
      </w:r>
      <w:r w:rsidRPr="00AA42AB">
        <w:rPr>
          <w:b/>
          <w:bCs/>
          <w:i/>
          <w:iCs/>
          <w:sz w:val="36"/>
          <w:szCs w:val="36"/>
          <w:u w:val="single"/>
        </w:rPr>
        <w:t>умения</w:t>
      </w:r>
      <w:r w:rsidRPr="00AA42AB">
        <w:rPr>
          <w:b/>
          <w:bCs/>
          <w:i/>
          <w:iCs/>
          <w:sz w:val="36"/>
          <w:szCs w:val="36"/>
        </w:rPr>
        <w:t>:</w:t>
      </w:r>
    </w:p>
    <w:p w14:paraId="749D3D80" w14:textId="77777777" w:rsidR="00C35700" w:rsidRPr="00BA05D9" w:rsidRDefault="00C35700" w:rsidP="00C35700">
      <w:pPr>
        <w:ind w:firstLine="709"/>
        <w:jc w:val="both"/>
        <w:rPr>
          <w:sz w:val="32"/>
          <w:szCs w:val="32"/>
        </w:rPr>
      </w:pPr>
      <w:r w:rsidRPr="00BA05D9">
        <w:rPr>
          <w:sz w:val="32"/>
          <w:szCs w:val="32"/>
        </w:rPr>
        <w:t>- дать хара</w:t>
      </w:r>
      <w:r w:rsidR="0085600D">
        <w:rPr>
          <w:sz w:val="32"/>
          <w:szCs w:val="32"/>
        </w:rPr>
        <w:t>ктеристику любому танцу западно</w:t>
      </w:r>
      <w:r w:rsidRPr="00BA05D9">
        <w:rPr>
          <w:sz w:val="32"/>
          <w:szCs w:val="32"/>
        </w:rPr>
        <w:t>европейской и латиноамериканской программы, а также клубных танцев</w:t>
      </w:r>
    </w:p>
    <w:p w14:paraId="4F4D5202" w14:textId="77777777" w:rsidR="00C35700" w:rsidRPr="00BA05D9" w:rsidRDefault="00C35700" w:rsidP="00C35700">
      <w:pPr>
        <w:ind w:firstLine="709"/>
        <w:jc w:val="both"/>
        <w:rPr>
          <w:sz w:val="32"/>
          <w:szCs w:val="32"/>
        </w:rPr>
      </w:pPr>
      <w:r w:rsidRPr="00BA05D9">
        <w:rPr>
          <w:sz w:val="32"/>
          <w:szCs w:val="32"/>
        </w:rPr>
        <w:lastRenderedPageBreak/>
        <w:t xml:space="preserve">- владеть техникой исполнения стандартных и латиноамериканских танцев </w:t>
      </w:r>
    </w:p>
    <w:p w14:paraId="644FEFF7" w14:textId="77777777" w:rsidR="00C35700" w:rsidRPr="00BA05D9" w:rsidRDefault="00C35700" w:rsidP="00C35700">
      <w:pPr>
        <w:ind w:firstLine="709"/>
        <w:jc w:val="both"/>
        <w:rPr>
          <w:sz w:val="32"/>
          <w:szCs w:val="32"/>
        </w:rPr>
      </w:pPr>
      <w:r w:rsidRPr="00BA05D9">
        <w:rPr>
          <w:sz w:val="32"/>
          <w:szCs w:val="32"/>
        </w:rPr>
        <w:t>- самостоятельно работать с учебно-методической литературой и видеоматериалами</w:t>
      </w:r>
    </w:p>
    <w:p w14:paraId="69B5BD61" w14:textId="77777777" w:rsidR="00C35700" w:rsidRPr="00BA05D9" w:rsidRDefault="00C35700" w:rsidP="00C35700">
      <w:pPr>
        <w:ind w:firstLine="709"/>
        <w:jc w:val="both"/>
        <w:rPr>
          <w:sz w:val="32"/>
          <w:szCs w:val="32"/>
        </w:rPr>
      </w:pPr>
      <w:r w:rsidRPr="00BA05D9">
        <w:rPr>
          <w:sz w:val="32"/>
          <w:szCs w:val="32"/>
        </w:rPr>
        <w:t>- сочетать в себе строгость и элегантность, свойственные англи</w:t>
      </w:r>
      <w:r w:rsidR="0085600D">
        <w:rPr>
          <w:sz w:val="32"/>
          <w:szCs w:val="32"/>
        </w:rPr>
        <w:t>йской манере исполнения западно</w:t>
      </w:r>
      <w:r w:rsidRPr="00BA05D9">
        <w:rPr>
          <w:sz w:val="32"/>
          <w:szCs w:val="32"/>
        </w:rPr>
        <w:t>европейских бальных танцев</w:t>
      </w:r>
    </w:p>
    <w:p w14:paraId="7C2F2C98" w14:textId="77777777" w:rsidR="00C35700" w:rsidRPr="00BA05D9" w:rsidRDefault="00C35700" w:rsidP="00C35700">
      <w:pPr>
        <w:ind w:firstLine="709"/>
        <w:jc w:val="both"/>
        <w:rPr>
          <w:sz w:val="32"/>
          <w:szCs w:val="32"/>
        </w:rPr>
      </w:pPr>
      <w:r w:rsidRPr="00BA05D9">
        <w:rPr>
          <w:sz w:val="32"/>
          <w:szCs w:val="32"/>
        </w:rPr>
        <w:t>- в танце, с помощью определенной пластики и манеры исполнения, передать сюжет танца и его принадлежность к конкретной народности.</w:t>
      </w:r>
    </w:p>
    <w:p w14:paraId="38CEB4D0" w14:textId="77777777" w:rsidR="00C35700" w:rsidRPr="00BA05D9" w:rsidRDefault="00C35700" w:rsidP="00C35700">
      <w:pPr>
        <w:ind w:firstLine="709"/>
        <w:jc w:val="both"/>
        <w:rPr>
          <w:sz w:val="32"/>
          <w:szCs w:val="32"/>
        </w:rPr>
      </w:pPr>
      <w:r w:rsidRPr="00BA05D9">
        <w:rPr>
          <w:sz w:val="32"/>
          <w:szCs w:val="32"/>
        </w:rPr>
        <w:t>Контроль также дает возможность проследить за тем</w:t>
      </w:r>
      <w:r w:rsidR="00C76A77">
        <w:rPr>
          <w:sz w:val="32"/>
          <w:szCs w:val="32"/>
        </w:rPr>
        <w:t>,</w:t>
      </w:r>
      <w:r w:rsidRPr="00BA05D9">
        <w:rPr>
          <w:sz w:val="32"/>
          <w:szCs w:val="32"/>
        </w:rPr>
        <w:t xml:space="preserve"> как реализуются требования к уровню общей образованности выпускников:</w:t>
      </w:r>
    </w:p>
    <w:p w14:paraId="6CFB511F" w14:textId="77777777" w:rsidR="00C35700" w:rsidRPr="00BA05D9" w:rsidRDefault="00C35700" w:rsidP="00C35700">
      <w:pPr>
        <w:ind w:firstLine="709"/>
        <w:jc w:val="both"/>
        <w:rPr>
          <w:sz w:val="32"/>
          <w:szCs w:val="32"/>
        </w:rPr>
      </w:pPr>
      <w:r w:rsidRPr="00BA05D9">
        <w:rPr>
          <w:sz w:val="32"/>
          <w:szCs w:val="32"/>
        </w:rPr>
        <w:t xml:space="preserve">- понимание сущности и социальной значимости профессии преподавателя хореографических </w:t>
      </w:r>
      <w:r w:rsidR="00527B91">
        <w:rPr>
          <w:sz w:val="32"/>
          <w:szCs w:val="32"/>
        </w:rPr>
        <w:t>разделов</w:t>
      </w:r>
      <w:r w:rsidRPr="00BA05D9">
        <w:rPr>
          <w:sz w:val="32"/>
          <w:szCs w:val="32"/>
        </w:rPr>
        <w:t>, проявление к ней интереса</w:t>
      </w:r>
    </w:p>
    <w:p w14:paraId="00640FFF" w14:textId="77777777" w:rsidR="00C35700" w:rsidRPr="00BA05D9" w:rsidRDefault="00C35700" w:rsidP="00C35700">
      <w:pPr>
        <w:ind w:firstLine="709"/>
        <w:jc w:val="both"/>
        <w:rPr>
          <w:sz w:val="32"/>
          <w:szCs w:val="32"/>
        </w:rPr>
      </w:pPr>
      <w:r w:rsidRPr="00BA05D9">
        <w:rPr>
          <w:sz w:val="32"/>
          <w:szCs w:val="32"/>
        </w:rPr>
        <w:t>- способность осуществлять профессиональный рост</w:t>
      </w:r>
    </w:p>
    <w:p w14:paraId="19C65553" w14:textId="77777777" w:rsidR="00C35700" w:rsidRPr="00BA05D9" w:rsidRDefault="00C35700" w:rsidP="00C35700">
      <w:pPr>
        <w:ind w:firstLine="709"/>
        <w:jc w:val="both"/>
        <w:rPr>
          <w:sz w:val="32"/>
          <w:szCs w:val="32"/>
        </w:rPr>
      </w:pPr>
      <w:r w:rsidRPr="00BA05D9">
        <w:rPr>
          <w:sz w:val="32"/>
          <w:szCs w:val="32"/>
        </w:rPr>
        <w:t>- способность к самооценке, самоконтролю, творческой реализации.</w:t>
      </w:r>
    </w:p>
    <w:p w14:paraId="68C400A8" w14:textId="77777777" w:rsidR="00C35700" w:rsidRDefault="00C35700" w:rsidP="00C35700">
      <w:pPr>
        <w:ind w:firstLine="709"/>
        <w:jc w:val="both"/>
        <w:rPr>
          <w:sz w:val="32"/>
          <w:szCs w:val="32"/>
        </w:rPr>
      </w:pPr>
      <w:r w:rsidRPr="00BA05D9">
        <w:rPr>
          <w:sz w:val="32"/>
          <w:szCs w:val="32"/>
        </w:rPr>
        <w:t>Программа контроля включает следующие виды контроля: текущий, рубежный (периодический), итоговый.</w:t>
      </w:r>
    </w:p>
    <w:p w14:paraId="354166EC" w14:textId="77777777" w:rsidR="00B85737" w:rsidRPr="00BA05D9" w:rsidRDefault="00B85737" w:rsidP="00C35700">
      <w:pPr>
        <w:ind w:firstLine="709"/>
        <w:jc w:val="both"/>
        <w:rPr>
          <w:sz w:val="32"/>
          <w:szCs w:val="32"/>
        </w:rPr>
      </w:pPr>
    </w:p>
    <w:p w14:paraId="425A1B62" w14:textId="77777777" w:rsidR="00C35700" w:rsidRDefault="00C35700" w:rsidP="000278E0">
      <w:pPr>
        <w:ind w:firstLine="709"/>
        <w:jc w:val="both"/>
        <w:rPr>
          <w:sz w:val="32"/>
          <w:szCs w:val="32"/>
        </w:rPr>
      </w:pPr>
      <w:r w:rsidRPr="00AA42AB">
        <w:rPr>
          <w:b/>
          <w:bCs/>
          <w:i/>
          <w:iCs/>
          <w:sz w:val="36"/>
          <w:szCs w:val="36"/>
          <w:u w:val="single"/>
        </w:rPr>
        <w:t>Текущий</w:t>
      </w:r>
      <w:r w:rsidRPr="00AA42AB">
        <w:rPr>
          <w:b/>
          <w:bCs/>
          <w:i/>
          <w:iCs/>
          <w:sz w:val="32"/>
          <w:szCs w:val="32"/>
        </w:rPr>
        <w:t xml:space="preserve"> </w:t>
      </w:r>
      <w:r w:rsidRPr="00BA05D9">
        <w:rPr>
          <w:sz w:val="32"/>
          <w:szCs w:val="32"/>
        </w:rPr>
        <w:t xml:space="preserve">контроль стимулирует регулярную работу студентов, активизирует их познавательную деятельность, определяет уровень овладения умениями. Осуществляется </w:t>
      </w:r>
      <w:r w:rsidR="000278E0">
        <w:rPr>
          <w:sz w:val="32"/>
          <w:szCs w:val="32"/>
        </w:rPr>
        <w:t xml:space="preserve">в конце освоения каждого танца </w:t>
      </w:r>
      <w:r w:rsidRPr="00BA05D9">
        <w:rPr>
          <w:sz w:val="32"/>
          <w:szCs w:val="32"/>
        </w:rPr>
        <w:t xml:space="preserve">по </w:t>
      </w:r>
      <w:r w:rsidR="00527B91">
        <w:rPr>
          <w:sz w:val="32"/>
          <w:szCs w:val="32"/>
        </w:rPr>
        <w:t>разделу</w:t>
      </w:r>
      <w:r w:rsidRPr="00BA05D9">
        <w:rPr>
          <w:sz w:val="32"/>
          <w:szCs w:val="32"/>
        </w:rPr>
        <w:t xml:space="preserve"> «Бальный танец».</w:t>
      </w:r>
    </w:p>
    <w:p w14:paraId="55EDF048" w14:textId="77777777" w:rsidR="00B85737" w:rsidRPr="00BA05D9" w:rsidRDefault="00B85737" w:rsidP="000278E0">
      <w:pPr>
        <w:ind w:firstLine="709"/>
        <w:jc w:val="both"/>
        <w:rPr>
          <w:sz w:val="32"/>
          <w:szCs w:val="32"/>
        </w:rPr>
      </w:pPr>
    </w:p>
    <w:p w14:paraId="15D94F4D" w14:textId="77777777" w:rsidR="000278E0" w:rsidRPr="00BA05D9" w:rsidRDefault="00C35700" w:rsidP="000278E0">
      <w:pPr>
        <w:ind w:firstLine="709"/>
        <w:jc w:val="both"/>
        <w:rPr>
          <w:sz w:val="32"/>
          <w:szCs w:val="32"/>
        </w:rPr>
      </w:pPr>
      <w:r w:rsidRPr="00AA42AB">
        <w:rPr>
          <w:b/>
          <w:bCs/>
          <w:i/>
          <w:iCs/>
          <w:sz w:val="36"/>
          <w:szCs w:val="36"/>
          <w:u w:val="single"/>
        </w:rPr>
        <w:t>Периодический</w:t>
      </w:r>
      <w:r w:rsidRPr="00AA42AB">
        <w:rPr>
          <w:sz w:val="36"/>
          <w:szCs w:val="36"/>
        </w:rPr>
        <w:t xml:space="preserve"> </w:t>
      </w:r>
      <w:r w:rsidRPr="00BA05D9">
        <w:rPr>
          <w:sz w:val="32"/>
          <w:szCs w:val="32"/>
        </w:rPr>
        <w:t xml:space="preserve">(рубежный) контроль по </w:t>
      </w:r>
      <w:r w:rsidR="00527B91">
        <w:rPr>
          <w:sz w:val="32"/>
          <w:szCs w:val="32"/>
        </w:rPr>
        <w:t>разделу</w:t>
      </w:r>
      <w:r w:rsidRPr="00BA05D9">
        <w:rPr>
          <w:sz w:val="32"/>
          <w:szCs w:val="32"/>
        </w:rPr>
        <w:t xml:space="preserve"> «Бальный танец» позволяет выявить уровень освоения студентами пройденного материала за семестр и по большому разделу.</w:t>
      </w:r>
      <w:r w:rsidR="000278E0" w:rsidRPr="000278E0">
        <w:rPr>
          <w:sz w:val="32"/>
          <w:szCs w:val="32"/>
        </w:rPr>
        <w:t xml:space="preserve"> </w:t>
      </w:r>
      <w:r w:rsidR="000278E0" w:rsidRPr="00BA05D9">
        <w:rPr>
          <w:sz w:val="32"/>
          <w:szCs w:val="32"/>
        </w:rPr>
        <w:t>Осуществляется п</w:t>
      </w:r>
      <w:r w:rsidR="000278E0">
        <w:rPr>
          <w:sz w:val="32"/>
          <w:szCs w:val="32"/>
        </w:rPr>
        <w:t>о итогам конкретного раздела, в конце семестра на контрольном уроке</w:t>
      </w:r>
      <w:r w:rsidR="000278E0" w:rsidRPr="00BA05D9">
        <w:rPr>
          <w:sz w:val="32"/>
          <w:szCs w:val="32"/>
        </w:rPr>
        <w:t>.</w:t>
      </w:r>
    </w:p>
    <w:p w14:paraId="4CC40880" w14:textId="77777777" w:rsidR="00C35700" w:rsidRPr="00BA05D9" w:rsidRDefault="00C35700" w:rsidP="00C35700">
      <w:pPr>
        <w:ind w:firstLine="709"/>
        <w:jc w:val="both"/>
        <w:rPr>
          <w:sz w:val="32"/>
          <w:szCs w:val="32"/>
        </w:rPr>
      </w:pPr>
    </w:p>
    <w:p w14:paraId="1786F3F0" w14:textId="77777777" w:rsidR="00C35700" w:rsidRPr="00BA05D9" w:rsidRDefault="00C35700" w:rsidP="00C35700">
      <w:pPr>
        <w:ind w:firstLine="709"/>
        <w:jc w:val="both"/>
        <w:rPr>
          <w:sz w:val="32"/>
          <w:szCs w:val="32"/>
        </w:rPr>
      </w:pPr>
      <w:r w:rsidRPr="00AA42AB">
        <w:rPr>
          <w:b/>
          <w:bCs/>
          <w:i/>
          <w:iCs/>
          <w:sz w:val="36"/>
          <w:szCs w:val="36"/>
          <w:u w:val="single"/>
        </w:rPr>
        <w:t>Итоговый</w:t>
      </w:r>
      <w:r w:rsidRPr="00BA05D9">
        <w:rPr>
          <w:sz w:val="32"/>
          <w:szCs w:val="32"/>
        </w:rPr>
        <w:t xml:space="preserve"> контроль направлен на проверку конечных результатов по </w:t>
      </w:r>
      <w:r w:rsidR="00527B91">
        <w:rPr>
          <w:sz w:val="32"/>
          <w:szCs w:val="32"/>
        </w:rPr>
        <w:t>разделу</w:t>
      </w:r>
      <w:r w:rsidRPr="00BA05D9">
        <w:rPr>
          <w:sz w:val="32"/>
          <w:szCs w:val="32"/>
        </w:rPr>
        <w:t xml:space="preserve"> «Бальный танец», выявления степени овладения студентами системы знаний, умений и навыков. Осуществляется п</w:t>
      </w:r>
      <w:r w:rsidR="0083628F">
        <w:rPr>
          <w:sz w:val="32"/>
          <w:szCs w:val="32"/>
        </w:rPr>
        <w:t>о итогам учебного года на контрольном уроке</w:t>
      </w:r>
      <w:r w:rsidRPr="00BA05D9">
        <w:rPr>
          <w:sz w:val="32"/>
          <w:szCs w:val="32"/>
        </w:rPr>
        <w:t>.</w:t>
      </w:r>
    </w:p>
    <w:p w14:paraId="2F490512" w14:textId="77777777" w:rsidR="00C35700" w:rsidRPr="00BA05D9" w:rsidRDefault="00C35700" w:rsidP="00C35700">
      <w:pPr>
        <w:ind w:firstLine="709"/>
        <w:jc w:val="both"/>
        <w:rPr>
          <w:sz w:val="32"/>
          <w:szCs w:val="32"/>
        </w:rPr>
      </w:pPr>
      <w:r w:rsidRPr="00BA05D9">
        <w:rPr>
          <w:sz w:val="32"/>
          <w:szCs w:val="32"/>
        </w:rPr>
        <w:t>Результаты контроля знаний и умений студентов выражается в оценке.</w:t>
      </w:r>
    </w:p>
    <w:p w14:paraId="1F5456F0" w14:textId="77777777" w:rsidR="00C35700" w:rsidRPr="00BA05D9" w:rsidRDefault="00C35700" w:rsidP="00C35700">
      <w:pPr>
        <w:jc w:val="center"/>
        <w:rPr>
          <w:sz w:val="32"/>
          <w:szCs w:val="32"/>
        </w:rPr>
      </w:pPr>
    </w:p>
    <w:p w14:paraId="0197EF09" w14:textId="77777777" w:rsidR="00C35700" w:rsidRPr="000833E1" w:rsidRDefault="00C35700" w:rsidP="00C35700">
      <w:pPr>
        <w:jc w:val="center"/>
        <w:rPr>
          <w:b/>
          <w:sz w:val="32"/>
          <w:szCs w:val="32"/>
        </w:rPr>
      </w:pPr>
      <w:r w:rsidRPr="000833E1">
        <w:rPr>
          <w:b/>
          <w:sz w:val="32"/>
          <w:szCs w:val="32"/>
        </w:rPr>
        <w:lastRenderedPageBreak/>
        <w:t>Критерии оценки</w:t>
      </w:r>
    </w:p>
    <w:p w14:paraId="3CB9E870" w14:textId="77777777" w:rsidR="00C35700" w:rsidRPr="00BA05D9" w:rsidRDefault="00C35700" w:rsidP="00C35700">
      <w:pPr>
        <w:ind w:firstLine="709"/>
        <w:jc w:val="both"/>
        <w:rPr>
          <w:sz w:val="32"/>
          <w:szCs w:val="32"/>
        </w:rPr>
      </w:pPr>
      <w:r w:rsidRPr="00BA05D9">
        <w:rPr>
          <w:sz w:val="32"/>
          <w:szCs w:val="32"/>
        </w:rPr>
        <w:t xml:space="preserve"> Оценка </w:t>
      </w:r>
      <w:r w:rsidRPr="00AA42AB">
        <w:rPr>
          <w:b/>
          <w:bCs/>
          <w:i/>
          <w:iCs/>
          <w:sz w:val="36"/>
          <w:szCs w:val="36"/>
          <w:u w:val="single"/>
        </w:rPr>
        <w:t>«отлично»</w:t>
      </w:r>
      <w:r w:rsidR="00AB3C2D">
        <w:rPr>
          <w:b/>
          <w:bCs/>
          <w:i/>
          <w:iCs/>
          <w:sz w:val="36"/>
          <w:szCs w:val="36"/>
          <w:u w:val="single"/>
        </w:rPr>
        <w:t xml:space="preserve"> (5)</w:t>
      </w:r>
      <w:r w:rsidRPr="00BA05D9">
        <w:rPr>
          <w:sz w:val="32"/>
          <w:szCs w:val="32"/>
        </w:rPr>
        <w:t xml:space="preserve"> ставится за глубокое и полное овладение содержанием учебного материала, в котором студент легко ориентируется, владение понятийным материалом, за умение связывать теорию с практикой, за грамотный музыкальный и практический показ танцевального материала, за актерское мастерство и творческую активность, за умение анализировать сделанную работу.</w:t>
      </w:r>
    </w:p>
    <w:p w14:paraId="4316E50F" w14:textId="77777777" w:rsidR="00C35700" w:rsidRPr="00BA05D9" w:rsidRDefault="00C35700" w:rsidP="00C35700">
      <w:pPr>
        <w:ind w:firstLine="709"/>
        <w:jc w:val="both"/>
        <w:rPr>
          <w:sz w:val="32"/>
          <w:szCs w:val="32"/>
        </w:rPr>
      </w:pPr>
      <w:r w:rsidRPr="00BA05D9">
        <w:rPr>
          <w:sz w:val="32"/>
          <w:szCs w:val="32"/>
        </w:rPr>
        <w:t xml:space="preserve">Оценка </w:t>
      </w:r>
      <w:r w:rsidRPr="00AA42AB">
        <w:rPr>
          <w:b/>
          <w:bCs/>
          <w:i/>
          <w:iCs/>
          <w:sz w:val="36"/>
          <w:szCs w:val="36"/>
          <w:u w:val="single"/>
        </w:rPr>
        <w:t>«хорошо»</w:t>
      </w:r>
      <w:r w:rsidR="00AB3C2D">
        <w:rPr>
          <w:b/>
          <w:bCs/>
          <w:i/>
          <w:iCs/>
          <w:sz w:val="36"/>
          <w:szCs w:val="36"/>
          <w:u w:val="single"/>
        </w:rPr>
        <w:t xml:space="preserve"> (4)</w:t>
      </w:r>
      <w:r w:rsidRPr="00BA05D9">
        <w:rPr>
          <w:sz w:val="32"/>
          <w:szCs w:val="32"/>
        </w:rPr>
        <w:t xml:space="preserve"> ставится за полное освоение учебного материала, владение понятийным аппаратом, ориентирование в изученном материале, но с имеющимися недостатками в исполнительском мастерстве.</w:t>
      </w:r>
    </w:p>
    <w:p w14:paraId="605E439E" w14:textId="77777777" w:rsidR="00C35700" w:rsidRPr="00BA05D9" w:rsidRDefault="00C35700" w:rsidP="00C35700">
      <w:pPr>
        <w:ind w:firstLine="709"/>
        <w:jc w:val="both"/>
        <w:rPr>
          <w:sz w:val="32"/>
          <w:szCs w:val="32"/>
        </w:rPr>
      </w:pPr>
      <w:r w:rsidRPr="00BA05D9">
        <w:rPr>
          <w:sz w:val="32"/>
          <w:szCs w:val="32"/>
        </w:rPr>
        <w:t xml:space="preserve">Оценка </w:t>
      </w:r>
      <w:r w:rsidRPr="00AA42AB">
        <w:rPr>
          <w:b/>
          <w:bCs/>
          <w:i/>
          <w:iCs/>
          <w:sz w:val="36"/>
          <w:szCs w:val="36"/>
          <w:u w:val="single"/>
        </w:rPr>
        <w:t>«удовлетворительно»</w:t>
      </w:r>
      <w:r w:rsidR="00AB3C2D">
        <w:rPr>
          <w:b/>
          <w:bCs/>
          <w:i/>
          <w:iCs/>
          <w:sz w:val="36"/>
          <w:szCs w:val="36"/>
          <w:u w:val="single"/>
        </w:rPr>
        <w:t xml:space="preserve"> (3)</w:t>
      </w:r>
      <w:r w:rsidRPr="00BA05D9">
        <w:rPr>
          <w:sz w:val="32"/>
          <w:szCs w:val="32"/>
        </w:rPr>
        <w:t xml:space="preserve"> ставится за знание и понимание пройденного материала, отсутствие артистизма, с явными ошибками в определении понятий и в испо</w:t>
      </w:r>
      <w:r w:rsidR="007D7409">
        <w:rPr>
          <w:sz w:val="32"/>
          <w:szCs w:val="32"/>
        </w:rPr>
        <w:t>лнении танцевального материала.</w:t>
      </w:r>
    </w:p>
    <w:p w14:paraId="1B54F611" w14:textId="77777777" w:rsidR="00C35700" w:rsidRPr="00BA05D9" w:rsidRDefault="00C35700" w:rsidP="00AB3C2D">
      <w:pPr>
        <w:ind w:firstLine="709"/>
        <w:jc w:val="both"/>
        <w:rPr>
          <w:sz w:val="32"/>
          <w:szCs w:val="32"/>
        </w:rPr>
      </w:pPr>
      <w:r w:rsidRPr="00BA05D9">
        <w:rPr>
          <w:sz w:val="32"/>
          <w:szCs w:val="32"/>
        </w:rPr>
        <w:t xml:space="preserve">Оценка </w:t>
      </w:r>
      <w:r w:rsidRPr="00AA42AB">
        <w:rPr>
          <w:b/>
          <w:bCs/>
          <w:i/>
          <w:iCs/>
          <w:sz w:val="36"/>
          <w:szCs w:val="36"/>
          <w:u w:val="single"/>
        </w:rPr>
        <w:t>«неудовлетворительно</w:t>
      </w:r>
      <w:r w:rsidRPr="00BA05D9">
        <w:rPr>
          <w:sz w:val="32"/>
          <w:szCs w:val="32"/>
          <w:u w:val="single"/>
        </w:rPr>
        <w:t>»</w:t>
      </w:r>
      <w:r w:rsidR="00AB3C2D">
        <w:rPr>
          <w:sz w:val="32"/>
          <w:szCs w:val="32"/>
          <w:u w:val="single"/>
        </w:rPr>
        <w:t xml:space="preserve"> </w:t>
      </w:r>
      <w:r w:rsidR="00AB3C2D">
        <w:rPr>
          <w:b/>
          <w:bCs/>
          <w:i/>
          <w:iCs/>
          <w:sz w:val="32"/>
          <w:szCs w:val="32"/>
          <w:u w:val="single"/>
        </w:rPr>
        <w:t>(2)</w:t>
      </w:r>
      <w:r w:rsidRPr="00BA05D9">
        <w:rPr>
          <w:sz w:val="32"/>
          <w:szCs w:val="32"/>
        </w:rPr>
        <w:t xml:space="preserve"> ставится за поверхностные знания, безграмотное исполнение танцевального материала, полное отсутствие актерских навыков.</w:t>
      </w:r>
    </w:p>
    <w:p w14:paraId="2570B2B5" w14:textId="77777777" w:rsidR="00C35700" w:rsidRPr="00BA05D9" w:rsidRDefault="00C35700" w:rsidP="00C35700">
      <w:pPr>
        <w:ind w:firstLine="709"/>
        <w:jc w:val="both"/>
        <w:rPr>
          <w:sz w:val="32"/>
          <w:szCs w:val="32"/>
        </w:rPr>
      </w:pPr>
    </w:p>
    <w:p w14:paraId="6F849CFF" w14:textId="77777777" w:rsidR="00C35700" w:rsidRPr="00C01D18" w:rsidRDefault="00C35700" w:rsidP="00C35700">
      <w:pPr>
        <w:jc w:val="center"/>
        <w:rPr>
          <w:b/>
          <w:sz w:val="32"/>
          <w:szCs w:val="32"/>
        </w:rPr>
      </w:pPr>
      <w:r w:rsidRPr="00C01D18">
        <w:rPr>
          <w:b/>
          <w:sz w:val="32"/>
          <w:szCs w:val="32"/>
        </w:rPr>
        <w:t>Содержание заданий</w:t>
      </w:r>
    </w:p>
    <w:p w14:paraId="4D87DB45" w14:textId="77777777" w:rsidR="00C35700" w:rsidRPr="00BA05D9" w:rsidRDefault="00C35700" w:rsidP="00C35700">
      <w:pPr>
        <w:ind w:firstLine="709"/>
        <w:jc w:val="both"/>
        <w:rPr>
          <w:sz w:val="32"/>
          <w:szCs w:val="32"/>
        </w:rPr>
      </w:pPr>
      <w:r w:rsidRPr="00BA05D9">
        <w:rPr>
          <w:sz w:val="32"/>
          <w:szCs w:val="32"/>
          <w:u w:val="single"/>
        </w:rPr>
        <w:t>Периодический (рубежный) контроль</w:t>
      </w:r>
      <w:r w:rsidRPr="00BA05D9">
        <w:rPr>
          <w:sz w:val="32"/>
          <w:szCs w:val="32"/>
        </w:rPr>
        <w:t xml:space="preserve"> проводится в </w:t>
      </w:r>
      <w:r w:rsidR="00A62E14" w:rsidRPr="00BA05D9">
        <w:rPr>
          <w:sz w:val="32"/>
          <w:szCs w:val="32"/>
          <w:lang w:val="en-US"/>
        </w:rPr>
        <w:t>I</w:t>
      </w:r>
      <w:r w:rsidRPr="00BA05D9">
        <w:rPr>
          <w:sz w:val="32"/>
          <w:szCs w:val="32"/>
          <w:lang w:val="en-US"/>
        </w:rPr>
        <w:t>V</w:t>
      </w:r>
      <w:r w:rsidRPr="00BA05D9">
        <w:rPr>
          <w:sz w:val="32"/>
          <w:szCs w:val="32"/>
        </w:rPr>
        <w:t xml:space="preserve"> семестре по </w:t>
      </w:r>
      <w:r w:rsidR="00527B91">
        <w:rPr>
          <w:sz w:val="32"/>
          <w:szCs w:val="32"/>
        </w:rPr>
        <w:t>разделу</w:t>
      </w:r>
      <w:r w:rsidRPr="00BA05D9">
        <w:rPr>
          <w:sz w:val="32"/>
          <w:szCs w:val="32"/>
        </w:rPr>
        <w:t xml:space="preserve"> «Бальный танец» в форме </w:t>
      </w:r>
      <w:r w:rsidR="000278E0">
        <w:rPr>
          <w:sz w:val="32"/>
          <w:szCs w:val="32"/>
        </w:rPr>
        <w:t xml:space="preserve">контрольного </w:t>
      </w:r>
      <w:r w:rsidRPr="00BA05D9">
        <w:rPr>
          <w:sz w:val="32"/>
          <w:szCs w:val="32"/>
        </w:rPr>
        <w:t>урока-показа по пройденному материалу</w:t>
      </w:r>
      <w:r w:rsidR="00507433">
        <w:rPr>
          <w:sz w:val="32"/>
          <w:szCs w:val="32"/>
        </w:rPr>
        <w:t xml:space="preserve"> раздела «Стандарт»</w:t>
      </w:r>
      <w:r w:rsidRPr="00BA05D9">
        <w:rPr>
          <w:sz w:val="32"/>
          <w:szCs w:val="32"/>
        </w:rPr>
        <w:t xml:space="preserve">. </w:t>
      </w:r>
    </w:p>
    <w:p w14:paraId="6FF3D0FD" w14:textId="77777777" w:rsidR="00C35700" w:rsidRDefault="00C35700" w:rsidP="000278E0">
      <w:pPr>
        <w:ind w:firstLine="709"/>
        <w:jc w:val="both"/>
        <w:rPr>
          <w:sz w:val="32"/>
          <w:szCs w:val="32"/>
        </w:rPr>
      </w:pPr>
      <w:r w:rsidRPr="00507433">
        <w:rPr>
          <w:sz w:val="32"/>
          <w:szCs w:val="32"/>
          <w:u w:val="single"/>
        </w:rPr>
        <w:t>Итоговый контроль</w:t>
      </w:r>
      <w:r w:rsidRPr="00BA05D9">
        <w:rPr>
          <w:sz w:val="32"/>
          <w:szCs w:val="32"/>
        </w:rPr>
        <w:t xml:space="preserve"> проводится в </w:t>
      </w:r>
      <w:r w:rsidRPr="00BA05D9">
        <w:rPr>
          <w:sz w:val="32"/>
          <w:szCs w:val="32"/>
          <w:lang w:val="en-US"/>
        </w:rPr>
        <w:t>V</w:t>
      </w:r>
      <w:r w:rsidRPr="00BA05D9">
        <w:rPr>
          <w:sz w:val="32"/>
          <w:szCs w:val="32"/>
        </w:rPr>
        <w:t xml:space="preserve"> семестре в форме </w:t>
      </w:r>
      <w:r w:rsidR="000278E0">
        <w:rPr>
          <w:sz w:val="32"/>
          <w:szCs w:val="32"/>
        </w:rPr>
        <w:t>контрольного</w:t>
      </w:r>
      <w:r w:rsidRPr="00BA05D9">
        <w:rPr>
          <w:sz w:val="32"/>
          <w:szCs w:val="32"/>
        </w:rPr>
        <w:t xml:space="preserve"> урока-показа</w:t>
      </w:r>
      <w:r w:rsidR="00507433" w:rsidRPr="00507433">
        <w:rPr>
          <w:sz w:val="32"/>
          <w:szCs w:val="32"/>
        </w:rPr>
        <w:t xml:space="preserve"> </w:t>
      </w:r>
      <w:r w:rsidR="00507433" w:rsidRPr="00BA05D9">
        <w:rPr>
          <w:sz w:val="32"/>
          <w:szCs w:val="32"/>
        </w:rPr>
        <w:t>по пройденному материалу</w:t>
      </w:r>
      <w:r w:rsidR="00507433">
        <w:rPr>
          <w:sz w:val="32"/>
          <w:szCs w:val="32"/>
        </w:rPr>
        <w:t xml:space="preserve"> разделов «Стандарт» и «Латина»</w:t>
      </w:r>
      <w:r w:rsidRPr="00BA05D9">
        <w:rPr>
          <w:sz w:val="32"/>
          <w:szCs w:val="32"/>
        </w:rPr>
        <w:t>.</w:t>
      </w:r>
    </w:p>
    <w:p w14:paraId="77A55B77" w14:textId="77777777" w:rsidR="00B35986" w:rsidRPr="00BA05D9" w:rsidRDefault="00B35986" w:rsidP="00A62E14">
      <w:pPr>
        <w:ind w:firstLine="709"/>
        <w:jc w:val="both"/>
        <w:rPr>
          <w:sz w:val="32"/>
          <w:szCs w:val="32"/>
        </w:rPr>
      </w:pPr>
    </w:p>
    <w:p w14:paraId="1DB2D141" w14:textId="77777777" w:rsidR="00C35700" w:rsidRPr="00BA05D9" w:rsidRDefault="00C35700" w:rsidP="00C35700">
      <w:pPr>
        <w:jc w:val="center"/>
        <w:rPr>
          <w:b/>
          <w:sz w:val="32"/>
          <w:szCs w:val="32"/>
        </w:rPr>
      </w:pPr>
      <w:r w:rsidRPr="00BA05D9">
        <w:rPr>
          <w:b/>
          <w:sz w:val="32"/>
          <w:szCs w:val="32"/>
        </w:rPr>
        <w:t>Периодический (рубежный) контроль</w:t>
      </w:r>
    </w:p>
    <w:p w14:paraId="7012692D" w14:textId="7F34CFF5" w:rsidR="00C35700" w:rsidRPr="00BA05D9" w:rsidRDefault="00AA42AB" w:rsidP="00C35700">
      <w:pPr>
        <w:jc w:val="center"/>
        <w:rPr>
          <w:b/>
          <w:sz w:val="32"/>
          <w:szCs w:val="32"/>
        </w:rPr>
      </w:pPr>
      <w:r w:rsidRPr="0085600D">
        <w:rPr>
          <w:b/>
          <w:bCs/>
          <w:sz w:val="32"/>
          <w:szCs w:val="32"/>
          <w:lang w:val="en-US"/>
        </w:rPr>
        <w:t>IV</w:t>
      </w:r>
      <w:r>
        <w:rPr>
          <w:b/>
          <w:sz w:val="32"/>
          <w:szCs w:val="32"/>
        </w:rPr>
        <w:t xml:space="preserve"> семестр - 62</w:t>
      </w:r>
      <w:r w:rsidR="00C35700" w:rsidRPr="00BA05D9">
        <w:rPr>
          <w:b/>
          <w:sz w:val="32"/>
          <w:szCs w:val="32"/>
        </w:rPr>
        <w:t xml:space="preserve"> час</w:t>
      </w:r>
      <w:r w:rsidR="00AB15B8">
        <w:rPr>
          <w:b/>
          <w:sz w:val="32"/>
          <w:szCs w:val="32"/>
        </w:rPr>
        <w:t>а (контрольная работа)</w:t>
      </w:r>
    </w:p>
    <w:p w14:paraId="0D59D6E4" w14:textId="77777777" w:rsidR="00C35700" w:rsidRPr="00BA05D9" w:rsidRDefault="00C35700" w:rsidP="00C35700">
      <w:pPr>
        <w:ind w:firstLine="709"/>
        <w:jc w:val="both"/>
        <w:rPr>
          <w:b/>
          <w:sz w:val="32"/>
          <w:szCs w:val="32"/>
        </w:rPr>
      </w:pPr>
      <w:r w:rsidRPr="00BA05D9">
        <w:rPr>
          <w:b/>
          <w:sz w:val="32"/>
          <w:szCs w:val="32"/>
        </w:rPr>
        <w:t xml:space="preserve">Студенты должны </w:t>
      </w:r>
      <w:r w:rsidRPr="00AA42AB">
        <w:rPr>
          <w:b/>
          <w:sz w:val="32"/>
          <w:szCs w:val="32"/>
          <w:u w:val="single"/>
        </w:rPr>
        <w:t>знать:</w:t>
      </w:r>
      <w:r w:rsidRPr="00BA05D9">
        <w:rPr>
          <w:b/>
          <w:sz w:val="32"/>
          <w:szCs w:val="32"/>
        </w:rPr>
        <w:t xml:space="preserve"> </w:t>
      </w:r>
    </w:p>
    <w:p w14:paraId="4A959FE6" w14:textId="77777777" w:rsidR="00C35700" w:rsidRPr="00BA05D9" w:rsidRDefault="00C35700" w:rsidP="00C35700">
      <w:pPr>
        <w:ind w:firstLine="709"/>
        <w:jc w:val="both"/>
        <w:rPr>
          <w:sz w:val="32"/>
          <w:szCs w:val="32"/>
        </w:rPr>
      </w:pPr>
      <w:r w:rsidRPr="00BA05D9">
        <w:rPr>
          <w:sz w:val="32"/>
          <w:szCs w:val="32"/>
        </w:rPr>
        <w:t>- основные (базовые) фигуры пяти танцев («Медленный вальс», «Медленный фокстрот», «Танго», «Квикстеп», «Венский вальс»), входящих и составляющих основу программ в большинстве танцевальных школ и студий</w:t>
      </w:r>
    </w:p>
    <w:p w14:paraId="692427CC" w14:textId="77777777" w:rsidR="00C35700" w:rsidRPr="00BA05D9" w:rsidRDefault="00C35700" w:rsidP="00C35700">
      <w:pPr>
        <w:ind w:firstLine="709"/>
        <w:jc w:val="both"/>
        <w:rPr>
          <w:sz w:val="32"/>
          <w:szCs w:val="32"/>
        </w:rPr>
      </w:pPr>
      <w:r w:rsidRPr="00BA05D9">
        <w:rPr>
          <w:sz w:val="32"/>
          <w:szCs w:val="32"/>
        </w:rPr>
        <w:t xml:space="preserve">- особенности: техники исполнения, правил постановки корпуса, положения в паре, английской манеры исполнения бальных танцев </w:t>
      </w:r>
    </w:p>
    <w:p w14:paraId="2B17B6DF" w14:textId="77777777" w:rsidR="00C35700" w:rsidRPr="00BA05D9" w:rsidRDefault="00C35700" w:rsidP="00C35700">
      <w:pPr>
        <w:ind w:firstLine="709"/>
        <w:jc w:val="both"/>
        <w:rPr>
          <w:sz w:val="32"/>
          <w:szCs w:val="32"/>
        </w:rPr>
      </w:pPr>
      <w:r w:rsidRPr="00BA05D9">
        <w:rPr>
          <w:sz w:val="32"/>
          <w:szCs w:val="32"/>
        </w:rPr>
        <w:lastRenderedPageBreak/>
        <w:t>- истоки, основные особенности развития и характер исполнения европейских танцев.</w:t>
      </w:r>
    </w:p>
    <w:p w14:paraId="47CF42DB" w14:textId="77777777" w:rsidR="00C35700" w:rsidRPr="00BA05D9" w:rsidRDefault="00C35700" w:rsidP="00C35700">
      <w:pPr>
        <w:ind w:firstLine="709"/>
        <w:jc w:val="both"/>
        <w:rPr>
          <w:b/>
          <w:sz w:val="32"/>
          <w:szCs w:val="32"/>
        </w:rPr>
      </w:pPr>
      <w:r w:rsidRPr="00BA05D9">
        <w:rPr>
          <w:b/>
          <w:sz w:val="32"/>
          <w:szCs w:val="32"/>
        </w:rPr>
        <w:t xml:space="preserve">Студенты должны </w:t>
      </w:r>
      <w:r w:rsidRPr="00AA42AB">
        <w:rPr>
          <w:b/>
          <w:sz w:val="32"/>
          <w:szCs w:val="32"/>
          <w:u w:val="single"/>
        </w:rPr>
        <w:t>уметь:</w:t>
      </w:r>
    </w:p>
    <w:p w14:paraId="7544AE16" w14:textId="77777777" w:rsidR="00C35700" w:rsidRPr="00BA05D9" w:rsidRDefault="00C35700" w:rsidP="00C35700">
      <w:pPr>
        <w:ind w:firstLine="709"/>
        <w:jc w:val="both"/>
        <w:rPr>
          <w:sz w:val="32"/>
          <w:szCs w:val="32"/>
        </w:rPr>
      </w:pPr>
      <w:r w:rsidRPr="00BA05D9">
        <w:rPr>
          <w:sz w:val="32"/>
          <w:szCs w:val="32"/>
        </w:rPr>
        <w:t>- дать характеристику любому танцу западно-европейской программы</w:t>
      </w:r>
    </w:p>
    <w:p w14:paraId="66D77CB9" w14:textId="77777777" w:rsidR="00C35700" w:rsidRPr="00BA05D9" w:rsidRDefault="00C35700" w:rsidP="00C35700">
      <w:pPr>
        <w:ind w:firstLine="709"/>
        <w:jc w:val="both"/>
        <w:rPr>
          <w:sz w:val="32"/>
          <w:szCs w:val="32"/>
        </w:rPr>
      </w:pPr>
      <w:r w:rsidRPr="00BA05D9">
        <w:rPr>
          <w:sz w:val="32"/>
          <w:szCs w:val="32"/>
        </w:rPr>
        <w:t>- владеть техникой исполнения стандартных танцев</w:t>
      </w:r>
    </w:p>
    <w:p w14:paraId="73D8B36C" w14:textId="77777777" w:rsidR="00C35700" w:rsidRPr="00BA05D9" w:rsidRDefault="00C35700" w:rsidP="00C35700">
      <w:pPr>
        <w:ind w:firstLine="709"/>
        <w:jc w:val="both"/>
        <w:rPr>
          <w:sz w:val="32"/>
          <w:szCs w:val="32"/>
        </w:rPr>
      </w:pPr>
      <w:r w:rsidRPr="00BA05D9">
        <w:rPr>
          <w:sz w:val="32"/>
          <w:szCs w:val="32"/>
        </w:rPr>
        <w:t>- самостоятельно работать со учебно-методической литературой и видеоматериалом.</w:t>
      </w:r>
    </w:p>
    <w:p w14:paraId="5B683DDA" w14:textId="77777777" w:rsidR="00C35700" w:rsidRPr="00BA05D9" w:rsidRDefault="00C35700" w:rsidP="00C35700">
      <w:pPr>
        <w:ind w:firstLine="709"/>
        <w:jc w:val="both"/>
        <w:rPr>
          <w:sz w:val="32"/>
          <w:szCs w:val="32"/>
        </w:rPr>
      </w:pPr>
      <w:r w:rsidRPr="00BA05D9">
        <w:rPr>
          <w:sz w:val="32"/>
          <w:szCs w:val="32"/>
        </w:rPr>
        <w:t>- при исполнении танцев студент должен уметь сочетать в себе строгость и элегантность, свойственные английской манере исполнения стандартных танцев.</w:t>
      </w:r>
    </w:p>
    <w:p w14:paraId="4919CBB5" w14:textId="77777777" w:rsidR="00C35700" w:rsidRPr="00BA05D9" w:rsidRDefault="00C35700" w:rsidP="00C35700">
      <w:pPr>
        <w:ind w:firstLine="709"/>
        <w:rPr>
          <w:b/>
          <w:sz w:val="32"/>
          <w:szCs w:val="32"/>
        </w:rPr>
      </w:pPr>
      <w:r w:rsidRPr="00BA05D9">
        <w:rPr>
          <w:b/>
          <w:sz w:val="32"/>
          <w:szCs w:val="32"/>
        </w:rPr>
        <w:t>Литература:</w:t>
      </w:r>
    </w:p>
    <w:p w14:paraId="7DA8ADBA" w14:textId="77777777" w:rsidR="00C35700" w:rsidRPr="00BA05D9" w:rsidRDefault="00C35700" w:rsidP="007076F0">
      <w:pPr>
        <w:numPr>
          <w:ilvl w:val="1"/>
          <w:numId w:val="2"/>
        </w:numPr>
        <w:autoSpaceDN/>
        <w:jc w:val="both"/>
        <w:rPr>
          <w:sz w:val="32"/>
          <w:szCs w:val="32"/>
        </w:rPr>
      </w:pPr>
      <w:r w:rsidRPr="00BA05D9">
        <w:rPr>
          <w:sz w:val="32"/>
          <w:szCs w:val="32"/>
        </w:rPr>
        <w:t>Артур Доусон. Система скейтинг. Техника бального танца. Учебно-методическое пособие. – 2000.</w:t>
      </w:r>
    </w:p>
    <w:p w14:paraId="4B1DA3A4" w14:textId="77777777" w:rsidR="00C35700" w:rsidRPr="00BA05D9" w:rsidRDefault="00180627" w:rsidP="007076F0">
      <w:pPr>
        <w:numPr>
          <w:ilvl w:val="1"/>
          <w:numId w:val="2"/>
        </w:numPr>
        <w:autoSpaceDN/>
        <w:jc w:val="both"/>
        <w:rPr>
          <w:sz w:val="32"/>
          <w:szCs w:val="32"/>
        </w:rPr>
      </w:pPr>
      <w:r>
        <w:rPr>
          <w:sz w:val="32"/>
          <w:szCs w:val="32"/>
        </w:rPr>
        <w:t>Б</w:t>
      </w:r>
      <w:r w:rsidR="00C35700" w:rsidRPr="00BA05D9">
        <w:rPr>
          <w:sz w:val="32"/>
          <w:szCs w:val="32"/>
        </w:rPr>
        <w:t>оттомер П. Учимся танцевать/Перевод с англ. К.</w:t>
      </w:r>
      <w:r>
        <w:rPr>
          <w:sz w:val="32"/>
          <w:szCs w:val="32"/>
        </w:rPr>
        <w:t xml:space="preserve"> </w:t>
      </w:r>
      <w:r w:rsidR="00C35700" w:rsidRPr="00BA05D9">
        <w:rPr>
          <w:sz w:val="32"/>
          <w:szCs w:val="32"/>
        </w:rPr>
        <w:t xml:space="preserve">Молькова. – М.: ЭКСМО-Пресс,2001 – 256 с., илл. </w:t>
      </w:r>
    </w:p>
    <w:p w14:paraId="4B1BBA25" w14:textId="77777777" w:rsidR="00C35700" w:rsidRPr="00BA05D9" w:rsidRDefault="00C35700" w:rsidP="007076F0">
      <w:pPr>
        <w:numPr>
          <w:ilvl w:val="1"/>
          <w:numId w:val="2"/>
        </w:numPr>
        <w:autoSpaceDN/>
        <w:jc w:val="both"/>
        <w:rPr>
          <w:sz w:val="32"/>
          <w:szCs w:val="32"/>
        </w:rPr>
      </w:pPr>
      <w:r w:rsidRPr="00BA05D9">
        <w:rPr>
          <w:sz w:val="32"/>
          <w:szCs w:val="32"/>
        </w:rPr>
        <w:t>Блок Р.С. Методические указания в помощь начинающему педагогу бального танца.- М., 1980.</w:t>
      </w:r>
    </w:p>
    <w:p w14:paraId="01C1090B" w14:textId="77777777" w:rsidR="00C35700" w:rsidRPr="00BA05D9" w:rsidRDefault="00C35700" w:rsidP="007076F0">
      <w:pPr>
        <w:numPr>
          <w:ilvl w:val="1"/>
          <w:numId w:val="2"/>
        </w:numPr>
        <w:autoSpaceDN/>
        <w:jc w:val="both"/>
        <w:rPr>
          <w:sz w:val="32"/>
          <w:szCs w:val="32"/>
        </w:rPr>
      </w:pPr>
      <w:r w:rsidRPr="00BA05D9">
        <w:rPr>
          <w:sz w:val="32"/>
          <w:szCs w:val="32"/>
        </w:rPr>
        <w:t>Современный бальный танец. Пособие для студентов институтов культуры, культурно-просветительных училищ и руководителей коллективов бального танца. – Под ред. В.М. Стриганова и В.И. Уральской. – М.: Просвещение, 1978.</w:t>
      </w:r>
    </w:p>
    <w:p w14:paraId="6584982D" w14:textId="77777777" w:rsidR="00C35700" w:rsidRPr="00BA05D9" w:rsidRDefault="00C35700" w:rsidP="007076F0">
      <w:pPr>
        <w:numPr>
          <w:ilvl w:val="1"/>
          <w:numId w:val="2"/>
        </w:numPr>
        <w:autoSpaceDN/>
        <w:jc w:val="both"/>
        <w:rPr>
          <w:sz w:val="32"/>
          <w:szCs w:val="32"/>
        </w:rPr>
      </w:pPr>
      <w:r w:rsidRPr="00BA05D9">
        <w:rPr>
          <w:sz w:val="32"/>
          <w:szCs w:val="32"/>
        </w:rPr>
        <w:t>Скаткин М. Совершенствование процесса обучения. -М., 1971.</w:t>
      </w:r>
    </w:p>
    <w:p w14:paraId="2ACEE47F" w14:textId="77777777" w:rsidR="00C35700" w:rsidRPr="00BA05D9" w:rsidRDefault="00C35700" w:rsidP="007076F0">
      <w:pPr>
        <w:numPr>
          <w:ilvl w:val="1"/>
          <w:numId w:val="2"/>
        </w:numPr>
        <w:autoSpaceDN/>
        <w:jc w:val="both"/>
        <w:rPr>
          <w:sz w:val="32"/>
          <w:szCs w:val="32"/>
        </w:rPr>
      </w:pPr>
      <w:r w:rsidRPr="00BA05D9">
        <w:rPr>
          <w:sz w:val="32"/>
          <w:szCs w:val="32"/>
        </w:rPr>
        <w:t>Секрет танца / Сост. Т.К. Васильева.- СПб.: ООО "Диамант", ООО "Золотой век", 1997, 480 с.</w:t>
      </w:r>
    </w:p>
    <w:p w14:paraId="5E20A710" w14:textId="77777777" w:rsidR="00C35700" w:rsidRPr="00BA05D9" w:rsidRDefault="00C35700" w:rsidP="007076F0">
      <w:pPr>
        <w:numPr>
          <w:ilvl w:val="1"/>
          <w:numId w:val="2"/>
        </w:numPr>
        <w:autoSpaceDN/>
        <w:jc w:val="both"/>
        <w:rPr>
          <w:sz w:val="32"/>
          <w:szCs w:val="32"/>
        </w:rPr>
      </w:pPr>
      <w:r w:rsidRPr="00BA05D9">
        <w:rPr>
          <w:sz w:val="32"/>
          <w:szCs w:val="32"/>
        </w:rPr>
        <w:t>Кауль Н. Как научиться танцевать спортивные бальные танцы.- Ростов-на-Дону: «Феникс», 2004.</w:t>
      </w:r>
    </w:p>
    <w:p w14:paraId="25B6033B" w14:textId="77777777" w:rsidR="00C35700" w:rsidRDefault="00C35700" w:rsidP="00C35700">
      <w:pPr>
        <w:jc w:val="both"/>
        <w:rPr>
          <w:sz w:val="32"/>
          <w:szCs w:val="32"/>
        </w:rPr>
      </w:pPr>
    </w:p>
    <w:p w14:paraId="52A6AFEC" w14:textId="77777777" w:rsidR="00B35986" w:rsidRPr="00BA05D9" w:rsidRDefault="00B35986" w:rsidP="00C35700">
      <w:pPr>
        <w:jc w:val="both"/>
        <w:rPr>
          <w:sz w:val="32"/>
          <w:szCs w:val="32"/>
        </w:rPr>
      </w:pPr>
    </w:p>
    <w:p w14:paraId="5FB7C121" w14:textId="77777777" w:rsidR="00C35700" w:rsidRPr="00BA05D9" w:rsidRDefault="00C35700" w:rsidP="00C35700">
      <w:pPr>
        <w:jc w:val="center"/>
        <w:rPr>
          <w:b/>
          <w:sz w:val="32"/>
          <w:szCs w:val="32"/>
        </w:rPr>
      </w:pPr>
      <w:r w:rsidRPr="00BA05D9">
        <w:rPr>
          <w:b/>
          <w:sz w:val="32"/>
          <w:szCs w:val="32"/>
        </w:rPr>
        <w:t xml:space="preserve">Итоговый контроль </w:t>
      </w:r>
    </w:p>
    <w:p w14:paraId="27790B5F" w14:textId="4A531502" w:rsidR="00C35700" w:rsidRPr="00BA05D9" w:rsidRDefault="00AA42AB" w:rsidP="00C35700">
      <w:pPr>
        <w:jc w:val="center"/>
        <w:rPr>
          <w:b/>
          <w:sz w:val="32"/>
          <w:szCs w:val="32"/>
        </w:rPr>
      </w:pPr>
      <w:r>
        <w:rPr>
          <w:b/>
          <w:sz w:val="32"/>
          <w:szCs w:val="32"/>
          <w:lang w:val="en-US"/>
        </w:rPr>
        <w:t>V</w:t>
      </w:r>
      <w:r>
        <w:rPr>
          <w:b/>
          <w:sz w:val="32"/>
          <w:szCs w:val="32"/>
        </w:rPr>
        <w:t xml:space="preserve"> семестр - 52час</w:t>
      </w:r>
      <w:r w:rsidR="00AB15B8">
        <w:rPr>
          <w:b/>
          <w:sz w:val="32"/>
          <w:szCs w:val="32"/>
        </w:rPr>
        <w:t>а</w:t>
      </w:r>
      <w:r>
        <w:rPr>
          <w:b/>
          <w:sz w:val="32"/>
          <w:szCs w:val="32"/>
        </w:rPr>
        <w:t xml:space="preserve"> (контрольн</w:t>
      </w:r>
      <w:r w:rsidR="006779F9">
        <w:rPr>
          <w:b/>
          <w:sz w:val="32"/>
          <w:szCs w:val="32"/>
        </w:rPr>
        <w:t>ая работа</w:t>
      </w:r>
      <w:r w:rsidR="00C35700" w:rsidRPr="00BA05D9">
        <w:rPr>
          <w:b/>
          <w:sz w:val="32"/>
          <w:szCs w:val="32"/>
        </w:rPr>
        <w:t>)</w:t>
      </w:r>
    </w:p>
    <w:p w14:paraId="69B60311" w14:textId="77777777" w:rsidR="00C35700" w:rsidRPr="00BA05D9" w:rsidRDefault="00C35700" w:rsidP="00C35700">
      <w:pPr>
        <w:ind w:firstLine="709"/>
        <w:jc w:val="both"/>
        <w:rPr>
          <w:sz w:val="32"/>
          <w:szCs w:val="32"/>
        </w:rPr>
      </w:pPr>
      <w:r w:rsidRPr="00BA05D9">
        <w:rPr>
          <w:b/>
          <w:sz w:val="32"/>
          <w:szCs w:val="32"/>
        </w:rPr>
        <w:t xml:space="preserve">Цель: </w:t>
      </w:r>
      <w:r w:rsidRPr="00BA05D9">
        <w:rPr>
          <w:sz w:val="32"/>
          <w:szCs w:val="32"/>
        </w:rPr>
        <w:t>проверка глубины знаний, практических навыков и умений студентов.</w:t>
      </w:r>
    </w:p>
    <w:p w14:paraId="06A08EED" w14:textId="77777777" w:rsidR="00C35700" w:rsidRPr="00BA05D9" w:rsidRDefault="00C35700" w:rsidP="00C35700">
      <w:pPr>
        <w:ind w:firstLine="709"/>
        <w:jc w:val="both"/>
        <w:rPr>
          <w:b/>
          <w:sz w:val="32"/>
          <w:szCs w:val="32"/>
        </w:rPr>
      </w:pPr>
      <w:r w:rsidRPr="00BA05D9">
        <w:rPr>
          <w:b/>
          <w:sz w:val="32"/>
          <w:szCs w:val="32"/>
        </w:rPr>
        <w:t xml:space="preserve">Студенты должны </w:t>
      </w:r>
      <w:r w:rsidRPr="0083628F">
        <w:rPr>
          <w:b/>
          <w:sz w:val="32"/>
          <w:szCs w:val="32"/>
          <w:u w:val="single"/>
        </w:rPr>
        <w:t>знать:</w:t>
      </w:r>
    </w:p>
    <w:p w14:paraId="5897D537" w14:textId="77777777" w:rsidR="00C35700" w:rsidRPr="00BA05D9" w:rsidRDefault="00C35700" w:rsidP="0085600D">
      <w:pPr>
        <w:ind w:firstLine="709"/>
        <w:jc w:val="both"/>
        <w:rPr>
          <w:sz w:val="32"/>
          <w:szCs w:val="32"/>
        </w:rPr>
      </w:pPr>
      <w:r w:rsidRPr="00BA05D9">
        <w:rPr>
          <w:sz w:val="32"/>
          <w:szCs w:val="32"/>
        </w:rPr>
        <w:t>- информацию об истоках латиноамериканских и клубных танцев: «Самба», «Румба», «</w:t>
      </w:r>
      <w:r w:rsidR="0085600D">
        <w:rPr>
          <w:sz w:val="32"/>
          <w:szCs w:val="32"/>
        </w:rPr>
        <w:t>Ча-ча-ча», «Пасодобль», «Джайв».</w:t>
      </w:r>
      <w:r w:rsidRPr="00BA05D9">
        <w:rPr>
          <w:sz w:val="32"/>
          <w:szCs w:val="32"/>
        </w:rPr>
        <w:t xml:space="preserve"> </w:t>
      </w:r>
    </w:p>
    <w:p w14:paraId="53DB84E2" w14:textId="77777777" w:rsidR="00C35700" w:rsidRPr="00BA05D9" w:rsidRDefault="00C35700" w:rsidP="0085600D">
      <w:pPr>
        <w:ind w:firstLine="709"/>
        <w:jc w:val="both"/>
        <w:rPr>
          <w:sz w:val="32"/>
          <w:szCs w:val="32"/>
        </w:rPr>
      </w:pPr>
      <w:r w:rsidRPr="00BA05D9">
        <w:rPr>
          <w:sz w:val="32"/>
          <w:szCs w:val="32"/>
        </w:rPr>
        <w:t>- основные фигуры латиноамериканских танцев</w:t>
      </w:r>
    </w:p>
    <w:p w14:paraId="2785AD24" w14:textId="77777777" w:rsidR="00C35700" w:rsidRPr="00BA05D9" w:rsidRDefault="00C35700" w:rsidP="0085600D">
      <w:pPr>
        <w:ind w:firstLine="709"/>
        <w:jc w:val="both"/>
        <w:rPr>
          <w:sz w:val="32"/>
          <w:szCs w:val="32"/>
        </w:rPr>
      </w:pPr>
      <w:r w:rsidRPr="00BA05D9">
        <w:rPr>
          <w:sz w:val="32"/>
          <w:szCs w:val="32"/>
        </w:rPr>
        <w:lastRenderedPageBreak/>
        <w:t>- особенности: техники исполнения, правил постановки корпуса, положения в паре, манеры исполнения танцев латиноамериканской программы бальных танцев.</w:t>
      </w:r>
    </w:p>
    <w:p w14:paraId="4E500C27" w14:textId="77777777" w:rsidR="00C35700" w:rsidRPr="0083628F" w:rsidRDefault="00C35700" w:rsidP="00C35700">
      <w:pPr>
        <w:ind w:firstLine="709"/>
        <w:jc w:val="both"/>
        <w:rPr>
          <w:b/>
          <w:sz w:val="32"/>
          <w:szCs w:val="32"/>
          <w:u w:val="single"/>
        </w:rPr>
      </w:pPr>
      <w:r w:rsidRPr="00BA05D9">
        <w:rPr>
          <w:b/>
          <w:sz w:val="32"/>
          <w:szCs w:val="32"/>
        </w:rPr>
        <w:t xml:space="preserve">Студенты должны </w:t>
      </w:r>
      <w:r w:rsidRPr="0083628F">
        <w:rPr>
          <w:b/>
          <w:sz w:val="32"/>
          <w:szCs w:val="32"/>
          <w:u w:val="single"/>
        </w:rPr>
        <w:t>уметь:</w:t>
      </w:r>
    </w:p>
    <w:p w14:paraId="6FEF1858" w14:textId="77777777" w:rsidR="00C35700" w:rsidRPr="00BA05D9" w:rsidRDefault="00C35700" w:rsidP="0085600D">
      <w:pPr>
        <w:ind w:firstLine="709"/>
        <w:jc w:val="both"/>
        <w:rPr>
          <w:sz w:val="32"/>
          <w:szCs w:val="32"/>
        </w:rPr>
      </w:pPr>
      <w:r w:rsidRPr="00BA05D9">
        <w:rPr>
          <w:sz w:val="32"/>
          <w:szCs w:val="32"/>
        </w:rPr>
        <w:t>- дать характеристику любому из пяти латиноамериканских</w:t>
      </w:r>
      <w:r w:rsidR="0085600D" w:rsidRPr="0085600D">
        <w:rPr>
          <w:sz w:val="32"/>
          <w:szCs w:val="32"/>
        </w:rPr>
        <w:t xml:space="preserve"> </w:t>
      </w:r>
      <w:r w:rsidR="0085600D" w:rsidRPr="00BA05D9">
        <w:rPr>
          <w:sz w:val="32"/>
          <w:szCs w:val="32"/>
        </w:rPr>
        <w:t>бальных</w:t>
      </w:r>
      <w:r w:rsidRPr="00BA05D9">
        <w:rPr>
          <w:sz w:val="32"/>
          <w:szCs w:val="32"/>
        </w:rPr>
        <w:t xml:space="preserve"> танцев </w:t>
      </w:r>
    </w:p>
    <w:p w14:paraId="4285E28D" w14:textId="77777777" w:rsidR="00C35700" w:rsidRPr="00BA05D9" w:rsidRDefault="00C35700" w:rsidP="0085600D">
      <w:pPr>
        <w:ind w:firstLine="709"/>
        <w:jc w:val="both"/>
        <w:rPr>
          <w:sz w:val="32"/>
          <w:szCs w:val="32"/>
        </w:rPr>
      </w:pPr>
      <w:r w:rsidRPr="00BA05D9">
        <w:rPr>
          <w:sz w:val="32"/>
          <w:szCs w:val="32"/>
        </w:rPr>
        <w:t>- на определенном уровне мастерства владеть техникой исполнения латиноамериканских бальных танцев</w:t>
      </w:r>
    </w:p>
    <w:p w14:paraId="25511B5C" w14:textId="77777777" w:rsidR="00C35700" w:rsidRPr="00BA05D9" w:rsidRDefault="00C35700" w:rsidP="00C35700">
      <w:pPr>
        <w:ind w:firstLine="709"/>
        <w:jc w:val="both"/>
        <w:rPr>
          <w:sz w:val="32"/>
          <w:szCs w:val="32"/>
        </w:rPr>
      </w:pPr>
      <w:r w:rsidRPr="00BA05D9">
        <w:rPr>
          <w:sz w:val="32"/>
          <w:szCs w:val="32"/>
        </w:rPr>
        <w:t>- самостоятельно работать со учебно-методической литературой и видеоматериалами</w:t>
      </w:r>
    </w:p>
    <w:p w14:paraId="33934D9F" w14:textId="77777777" w:rsidR="00C35700" w:rsidRPr="00BA05D9" w:rsidRDefault="00C35700" w:rsidP="00C35700">
      <w:pPr>
        <w:ind w:firstLine="709"/>
        <w:jc w:val="both"/>
        <w:rPr>
          <w:sz w:val="32"/>
          <w:szCs w:val="32"/>
        </w:rPr>
      </w:pPr>
      <w:r w:rsidRPr="00BA05D9">
        <w:rPr>
          <w:sz w:val="32"/>
          <w:szCs w:val="32"/>
        </w:rPr>
        <w:t>- в танце с помощью определенной пластики и манеры исполнения передать сюжет танца и его принадлежность к конкретной народности.</w:t>
      </w:r>
    </w:p>
    <w:p w14:paraId="3515A541" w14:textId="77777777" w:rsidR="00C35700" w:rsidRPr="00BA05D9" w:rsidRDefault="00C35700" w:rsidP="00C35700">
      <w:pPr>
        <w:ind w:firstLine="709"/>
        <w:jc w:val="both"/>
        <w:rPr>
          <w:sz w:val="32"/>
          <w:szCs w:val="32"/>
        </w:rPr>
      </w:pPr>
    </w:p>
    <w:p w14:paraId="1A7175F3" w14:textId="77777777" w:rsidR="00C35700" w:rsidRPr="00BA05D9" w:rsidRDefault="00C35700" w:rsidP="00C35700">
      <w:pPr>
        <w:ind w:firstLine="709"/>
        <w:jc w:val="both"/>
        <w:rPr>
          <w:b/>
          <w:sz w:val="32"/>
          <w:szCs w:val="32"/>
        </w:rPr>
      </w:pPr>
      <w:r w:rsidRPr="00BA05D9">
        <w:rPr>
          <w:b/>
          <w:sz w:val="32"/>
          <w:szCs w:val="32"/>
        </w:rPr>
        <w:t>Литература:</w:t>
      </w:r>
    </w:p>
    <w:p w14:paraId="0DC69BC2" w14:textId="77777777" w:rsidR="00C35700" w:rsidRPr="00BA05D9" w:rsidRDefault="00C35700" w:rsidP="00A45F27">
      <w:pPr>
        <w:numPr>
          <w:ilvl w:val="1"/>
          <w:numId w:val="1"/>
        </w:numPr>
        <w:autoSpaceDN/>
        <w:jc w:val="both"/>
        <w:rPr>
          <w:sz w:val="32"/>
          <w:szCs w:val="32"/>
        </w:rPr>
      </w:pPr>
      <w:r w:rsidRPr="00BA05D9">
        <w:rPr>
          <w:sz w:val="32"/>
          <w:szCs w:val="32"/>
        </w:rPr>
        <w:t>Артур Доусон. Система скейтинг. Техника бального танца. Учебно-методическое пособие. – 2000.</w:t>
      </w:r>
    </w:p>
    <w:p w14:paraId="175228F6" w14:textId="77777777" w:rsidR="00C35700" w:rsidRPr="00BA05D9" w:rsidRDefault="00180627" w:rsidP="00A45F27">
      <w:pPr>
        <w:numPr>
          <w:ilvl w:val="1"/>
          <w:numId w:val="1"/>
        </w:numPr>
        <w:autoSpaceDN/>
        <w:jc w:val="both"/>
        <w:rPr>
          <w:sz w:val="32"/>
          <w:szCs w:val="32"/>
        </w:rPr>
      </w:pPr>
      <w:r>
        <w:rPr>
          <w:sz w:val="32"/>
          <w:szCs w:val="32"/>
        </w:rPr>
        <w:t>Б</w:t>
      </w:r>
      <w:r w:rsidR="00C35700" w:rsidRPr="00BA05D9">
        <w:rPr>
          <w:sz w:val="32"/>
          <w:szCs w:val="32"/>
        </w:rPr>
        <w:t xml:space="preserve">оттомер П. Учимся танцевать/Перевод с англ. К.Молькова. – М.: ЭКСМО-Пресс,2001 – 256 с., илл. </w:t>
      </w:r>
    </w:p>
    <w:p w14:paraId="45FA23C8" w14:textId="77777777" w:rsidR="00C35700" w:rsidRPr="00BA05D9" w:rsidRDefault="00C35700" w:rsidP="00A45F27">
      <w:pPr>
        <w:numPr>
          <w:ilvl w:val="1"/>
          <w:numId w:val="1"/>
        </w:numPr>
        <w:autoSpaceDN/>
        <w:jc w:val="both"/>
        <w:rPr>
          <w:sz w:val="32"/>
          <w:szCs w:val="32"/>
        </w:rPr>
      </w:pPr>
      <w:r w:rsidRPr="00BA05D9">
        <w:rPr>
          <w:sz w:val="32"/>
          <w:szCs w:val="32"/>
        </w:rPr>
        <w:t>Блок Р.С. Методические указания в помощь начинающему педагогу бального танца.- М., 1980.</w:t>
      </w:r>
    </w:p>
    <w:p w14:paraId="283B9543" w14:textId="77777777" w:rsidR="00C35700" w:rsidRPr="00BA05D9" w:rsidRDefault="00A45F27" w:rsidP="00A45F27">
      <w:pPr>
        <w:autoSpaceDN/>
        <w:ind w:left="360"/>
        <w:jc w:val="both"/>
        <w:rPr>
          <w:sz w:val="32"/>
          <w:szCs w:val="32"/>
        </w:rPr>
      </w:pPr>
      <w:r>
        <w:rPr>
          <w:sz w:val="32"/>
          <w:szCs w:val="32"/>
        </w:rPr>
        <w:t xml:space="preserve">. </w:t>
      </w:r>
      <w:r w:rsidR="00C35700" w:rsidRPr="00BA05D9">
        <w:rPr>
          <w:sz w:val="32"/>
          <w:szCs w:val="32"/>
        </w:rPr>
        <w:t>Беликова А. Бальные танцы.- М.: Сов. Россия, 1984.- 112 с., ноты, ил.</w:t>
      </w:r>
    </w:p>
    <w:p w14:paraId="10D9EA82" w14:textId="77777777" w:rsidR="00C35700" w:rsidRPr="00BA05D9" w:rsidRDefault="00C35700" w:rsidP="00A45F27">
      <w:pPr>
        <w:numPr>
          <w:ilvl w:val="1"/>
          <w:numId w:val="1"/>
        </w:numPr>
        <w:autoSpaceDN/>
        <w:jc w:val="both"/>
        <w:rPr>
          <w:sz w:val="32"/>
          <w:szCs w:val="32"/>
        </w:rPr>
      </w:pPr>
      <w:r w:rsidRPr="00BA05D9">
        <w:rPr>
          <w:sz w:val="32"/>
          <w:szCs w:val="32"/>
        </w:rPr>
        <w:t>Еремина М. Роман с танцем.- СПб.: ООО Т.Ф. "Созвездие", 1998 - 252 с.</w:t>
      </w:r>
    </w:p>
    <w:p w14:paraId="1306356D" w14:textId="77777777" w:rsidR="00C35700" w:rsidRPr="00BA05D9" w:rsidRDefault="00C35700" w:rsidP="00A45F27">
      <w:pPr>
        <w:numPr>
          <w:ilvl w:val="1"/>
          <w:numId w:val="1"/>
        </w:numPr>
        <w:autoSpaceDN/>
        <w:jc w:val="both"/>
        <w:rPr>
          <w:sz w:val="32"/>
          <w:szCs w:val="32"/>
        </w:rPr>
      </w:pPr>
      <w:r w:rsidRPr="00BA05D9">
        <w:rPr>
          <w:sz w:val="32"/>
          <w:szCs w:val="32"/>
        </w:rPr>
        <w:t>Кокоулин А. Спортивные танцы. Справочник 1999-2000 год./Все правила, все результаты, формы основных документов, телефоны, рейтинги, отчеты, разрядные требования. – ИРИА Маренго. - М., 2000. – 96 с.</w:t>
      </w:r>
    </w:p>
    <w:p w14:paraId="703C52EA" w14:textId="77777777" w:rsidR="00C35700" w:rsidRPr="00BA05D9" w:rsidRDefault="00C35700" w:rsidP="00A45F27">
      <w:pPr>
        <w:numPr>
          <w:ilvl w:val="1"/>
          <w:numId w:val="1"/>
        </w:numPr>
        <w:autoSpaceDN/>
        <w:jc w:val="both"/>
        <w:rPr>
          <w:sz w:val="32"/>
          <w:szCs w:val="32"/>
        </w:rPr>
      </w:pPr>
      <w:r w:rsidRPr="00BA05D9">
        <w:rPr>
          <w:sz w:val="32"/>
          <w:szCs w:val="32"/>
        </w:rPr>
        <w:t>Кауль Н. Как научиться танцевать спортивные бальные танцы.- Ростов-на-Дону: «Феникс», 2004.</w:t>
      </w:r>
    </w:p>
    <w:p w14:paraId="5545BD50" w14:textId="77777777" w:rsidR="00C35700" w:rsidRPr="00BA05D9" w:rsidRDefault="00C35700" w:rsidP="00A45F27">
      <w:pPr>
        <w:numPr>
          <w:ilvl w:val="1"/>
          <w:numId w:val="1"/>
        </w:numPr>
        <w:autoSpaceDN/>
        <w:jc w:val="both"/>
        <w:rPr>
          <w:sz w:val="32"/>
          <w:szCs w:val="32"/>
        </w:rPr>
      </w:pPr>
      <w:r w:rsidRPr="00BA05D9">
        <w:rPr>
          <w:sz w:val="32"/>
          <w:szCs w:val="32"/>
        </w:rPr>
        <w:t>Современный бальный танец. Пособие для студентов институтов культуры, культурно-просветительных училищ и руководителей коллективов бального танца. – Под ред. В.М. Стриганова и В.И. Уральской. – М.: Просвещение, 1978.</w:t>
      </w:r>
    </w:p>
    <w:p w14:paraId="6F7C8BE3" w14:textId="77777777" w:rsidR="00C35700" w:rsidRPr="00BA05D9" w:rsidRDefault="00C35700" w:rsidP="00A45F27">
      <w:pPr>
        <w:numPr>
          <w:ilvl w:val="1"/>
          <w:numId w:val="1"/>
        </w:numPr>
        <w:autoSpaceDN/>
        <w:jc w:val="both"/>
        <w:rPr>
          <w:sz w:val="32"/>
          <w:szCs w:val="32"/>
        </w:rPr>
      </w:pPr>
      <w:r w:rsidRPr="00BA05D9">
        <w:rPr>
          <w:sz w:val="32"/>
          <w:szCs w:val="32"/>
        </w:rPr>
        <w:t>Уолтер Лэрд. Техника исполнения латино-американских танцев. 2 части. Учебно-методическое пособие, 1998.</w:t>
      </w:r>
    </w:p>
    <w:p w14:paraId="5E81E6BF" w14:textId="59CBD327" w:rsidR="005F2069" w:rsidRPr="00B85737" w:rsidRDefault="00C35700" w:rsidP="005F2069">
      <w:pPr>
        <w:numPr>
          <w:ilvl w:val="1"/>
          <w:numId w:val="1"/>
        </w:numPr>
        <w:autoSpaceDN/>
        <w:jc w:val="both"/>
        <w:rPr>
          <w:sz w:val="32"/>
          <w:szCs w:val="32"/>
        </w:rPr>
      </w:pPr>
      <w:r w:rsidRPr="00BA05D9">
        <w:rPr>
          <w:sz w:val="32"/>
          <w:szCs w:val="32"/>
        </w:rPr>
        <w:t>Уолтер Лэрд. Техника исполнения латино-американских танцев. Дополнение.- Учебно-методическое пособие, 1998.</w:t>
      </w:r>
    </w:p>
    <w:p w14:paraId="255DB2E7" w14:textId="77777777" w:rsidR="00C35700" w:rsidRDefault="00C35700" w:rsidP="0099186E">
      <w:pPr>
        <w:rPr>
          <w:b/>
          <w:sz w:val="28"/>
          <w:szCs w:val="28"/>
        </w:rPr>
      </w:pPr>
    </w:p>
    <w:p w14:paraId="16A5134C" w14:textId="09184728" w:rsidR="006F1C91" w:rsidRDefault="00B32A75" w:rsidP="00B32A75">
      <w:pPr>
        <w:pStyle w:val="22"/>
        <w:shd w:val="clear" w:color="auto" w:fill="auto"/>
        <w:spacing w:line="240" w:lineRule="auto"/>
        <w:jc w:val="center"/>
        <w:outlineLvl w:val="0"/>
        <w:rPr>
          <w:b/>
        </w:rPr>
      </w:pPr>
      <w:bookmarkStart w:id="20" w:name="_Toc148358909"/>
      <w:bookmarkStart w:id="21" w:name="_Toc148562364"/>
      <w:bookmarkStart w:id="22" w:name="_Hlk148385679"/>
      <w:bookmarkStart w:id="23" w:name="_Hlk148363735"/>
      <w:r w:rsidRPr="00B32A75">
        <w:rPr>
          <w:b/>
          <w:caps/>
        </w:rPr>
        <w:t>7.</w:t>
      </w:r>
      <w:r>
        <w:rPr>
          <w:b/>
          <w:caps/>
        </w:rPr>
        <w:t xml:space="preserve"> </w:t>
      </w:r>
      <w:r w:rsidR="006F1C91">
        <w:rPr>
          <w:b/>
          <w:caps/>
        </w:rPr>
        <w:t>УЧЕБНО-МЕТОДИЧЕСКОЕ И ИНФОРМАЦИОННОЕ ОБЕСПЕЧЕНИЕ КУРСА</w:t>
      </w:r>
      <w:bookmarkEnd w:id="20"/>
      <w:bookmarkEnd w:id="21"/>
    </w:p>
    <w:bookmarkEnd w:id="22"/>
    <w:p w14:paraId="55E21A1B" w14:textId="77777777" w:rsidR="0033492C" w:rsidRPr="006F1C91" w:rsidRDefault="0033492C" w:rsidP="006F1C91">
      <w:pPr>
        <w:widowControl w:val="0"/>
        <w:autoSpaceDE w:val="0"/>
        <w:adjustRightInd w:val="0"/>
        <w:rPr>
          <w:b/>
          <w:sz w:val="36"/>
          <w:szCs w:val="36"/>
        </w:rPr>
      </w:pPr>
    </w:p>
    <w:bookmarkEnd w:id="23"/>
    <w:p w14:paraId="57B78DDD" w14:textId="77777777" w:rsidR="009720A2" w:rsidRPr="009720A2" w:rsidRDefault="009720A2" w:rsidP="005F2069">
      <w:pPr>
        <w:shd w:val="clear" w:color="auto" w:fill="FFFFFF"/>
        <w:rPr>
          <w:b/>
          <w:bCs/>
          <w:color w:val="000000"/>
          <w:sz w:val="32"/>
          <w:szCs w:val="32"/>
        </w:rPr>
      </w:pPr>
    </w:p>
    <w:p w14:paraId="37CA3CAA" w14:textId="77777777" w:rsidR="0033492C" w:rsidRPr="009720A2" w:rsidRDefault="0033492C" w:rsidP="00180627">
      <w:pPr>
        <w:rPr>
          <w:rFonts w:ascii="Tms Rmn" w:hAnsi="Tms Rmn" w:cs="Tms Rmn"/>
          <w:color w:val="000000"/>
          <w:sz w:val="32"/>
          <w:szCs w:val="32"/>
        </w:rPr>
      </w:pPr>
      <w:r w:rsidRPr="009720A2">
        <w:rPr>
          <w:sz w:val="32"/>
          <w:szCs w:val="32"/>
        </w:rPr>
        <w:t xml:space="preserve">Специальность – </w:t>
      </w:r>
      <w:r w:rsidR="00180627">
        <w:rPr>
          <w:color w:val="000000"/>
          <w:sz w:val="32"/>
          <w:szCs w:val="32"/>
        </w:rPr>
        <w:t>51</w:t>
      </w:r>
      <w:r w:rsidR="00CE6A3A">
        <w:rPr>
          <w:color w:val="000000"/>
          <w:sz w:val="32"/>
          <w:szCs w:val="32"/>
        </w:rPr>
        <w:t>.</w:t>
      </w:r>
      <w:r w:rsidR="00180627">
        <w:rPr>
          <w:color w:val="000000"/>
          <w:sz w:val="32"/>
          <w:szCs w:val="32"/>
        </w:rPr>
        <w:t>02.01</w:t>
      </w:r>
      <w:r w:rsidRPr="009720A2">
        <w:rPr>
          <w:color w:val="000000"/>
          <w:sz w:val="32"/>
          <w:szCs w:val="32"/>
        </w:rPr>
        <w:t xml:space="preserve"> Народное художественное творчество (по видам)</w:t>
      </w:r>
    </w:p>
    <w:p w14:paraId="64861661" w14:textId="77777777" w:rsidR="0033492C" w:rsidRPr="009720A2" w:rsidRDefault="0033492C" w:rsidP="0033492C">
      <w:pPr>
        <w:rPr>
          <w:rFonts w:cs="Tms Rmn"/>
          <w:color w:val="000000"/>
          <w:sz w:val="32"/>
          <w:szCs w:val="32"/>
        </w:rPr>
      </w:pPr>
      <w:r w:rsidRPr="009720A2">
        <w:rPr>
          <w:rFonts w:ascii="Tms Rmn" w:hAnsi="Tms Rmn" w:cs="Tms Rmn"/>
          <w:color w:val="000000"/>
          <w:sz w:val="32"/>
          <w:szCs w:val="32"/>
        </w:rPr>
        <w:t>Вид</w:t>
      </w:r>
      <w:r w:rsidR="00180627">
        <w:rPr>
          <w:rFonts w:cs="Tms Rmn"/>
          <w:color w:val="000000"/>
          <w:sz w:val="32"/>
          <w:szCs w:val="32"/>
        </w:rPr>
        <w:t>:</w:t>
      </w:r>
      <w:r w:rsidRPr="009720A2">
        <w:rPr>
          <w:rFonts w:ascii="Tms Rmn" w:hAnsi="Tms Rmn" w:cs="Tms Rmn"/>
          <w:color w:val="000000"/>
          <w:sz w:val="32"/>
          <w:szCs w:val="32"/>
        </w:rPr>
        <w:t xml:space="preserve"> Хореографическое творчество, углубленной подготовки.</w:t>
      </w:r>
    </w:p>
    <w:p w14:paraId="0715722A" w14:textId="77777777" w:rsidR="0033492C" w:rsidRDefault="0033492C" w:rsidP="0033492C">
      <w:pPr>
        <w:jc w:val="both"/>
        <w:rPr>
          <w:sz w:val="32"/>
          <w:szCs w:val="32"/>
        </w:rPr>
      </w:pPr>
      <w:r w:rsidRPr="009720A2">
        <w:rPr>
          <w:sz w:val="32"/>
          <w:szCs w:val="32"/>
        </w:rPr>
        <w:t>Форма обучения – очная</w:t>
      </w:r>
    </w:p>
    <w:p w14:paraId="705246B9" w14:textId="77777777" w:rsidR="00B51DA2" w:rsidRDefault="00B51DA2" w:rsidP="0033492C">
      <w:pPr>
        <w:jc w:val="both"/>
        <w:rPr>
          <w:sz w:val="32"/>
          <w:szCs w:val="32"/>
        </w:rPr>
      </w:pPr>
    </w:p>
    <w:p w14:paraId="5CC97073" w14:textId="77777777" w:rsidR="00180627" w:rsidRPr="0033492C" w:rsidRDefault="00180627" w:rsidP="0033492C">
      <w:pPr>
        <w:shd w:val="clear" w:color="auto" w:fill="FFFFFF"/>
        <w:jc w:val="both"/>
        <w:rPr>
          <w:sz w:val="32"/>
          <w:szCs w:val="32"/>
        </w:rPr>
      </w:pPr>
    </w:p>
    <w:p w14:paraId="36EBD8A6" w14:textId="77777777" w:rsidR="00030FBA" w:rsidRDefault="0033492C" w:rsidP="0099186E">
      <w:pPr>
        <w:shd w:val="clear" w:color="auto" w:fill="FFFFFF"/>
        <w:jc w:val="center"/>
        <w:rPr>
          <w:b/>
          <w:sz w:val="36"/>
          <w:szCs w:val="36"/>
        </w:rPr>
      </w:pPr>
      <w:r w:rsidRPr="0033492C">
        <w:rPr>
          <w:b/>
          <w:sz w:val="36"/>
          <w:szCs w:val="36"/>
        </w:rPr>
        <w:t xml:space="preserve">Таблица 1. Обеспечение </w:t>
      </w:r>
      <w:r w:rsidR="00527B91">
        <w:rPr>
          <w:b/>
          <w:sz w:val="36"/>
          <w:szCs w:val="36"/>
        </w:rPr>
        <w:t>раздела</w:t>
      </w:r>
      <w:r w:rsidRPr="0033492C">
        <w:rPr>
          <w:b/>
          <w:sz w:val="36"/>
          <w:szCs w:val="36"/>
        </w:rPr>
        <w:t xml:space="preserve"> учебными изданиями</w:t>
      </w:r>
    </w:p>
    <w:p w14:paraId="5C0C0BAC" w14:textId="77777777" w:rsidR="00ED48F5" w:rsidRPr="0099186E" w:rsidRDefault="00ED48F5" w:rsidP="0099186E">
      <w:pPr>
        <w:shd w:val="clear" w:color="auto" w:fill="FFFFFF"/>
        <w:jc w:val="center"/>
        <w:rPr>
          <w:b/>
          <w:sz w:val="36"/>
          <w:szCs w:val="3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985"/>
        <w:gridCol w:w="1780"/>
        <w:gridCol w:w="1855"/>
        <w:gridCol w:w="1187"/>
        <w:gridCol w:w="1349"/>
        <w:gridCol w:w="762"/>
      </w:tblGrid>
      <w:tr w:rsidR="00030FBA" w:rsidRPr="00216C08" w14:paraId="3A69583E" w14:textId="77777777" w:rsidTr="0045784D">
        <w:trPr>
          <w:trHeight w:val="62"/>
          <w:jc w:val="center"/>
        </w:trPr>
        <w:tc>
          <w:tcPr>
            <w:tcW w:w="3081" w:type="dxa"/>
            <w:vMerge w:val="restart"/>
          </w:tcPr>
          <w:p w14:paraId="10E32F3A" w14:textId="77777777" w:rsidR="00030FBA" w:rsidRPr="00216C08" w:rsidRDefault="00030FBA" w:rsidP="00216C08">
            <w:pPr>
              <w:jc w:val="center"/>
              <w:rPr>
                <w:b/>
                <w:bCs/>
              </w:rPr>
            </w:pPr>
            <w:r w:rsidRPr="00216C08">
              <w:rPr>
                <w:b/>
                <w:bCs/>
              </w:rPr>
              <w:t xml:space="preserve">Библиографическое </w:t>
            </w:r>
          </w:p>
          <w:p w14:paraId="76976C27" w14:textId="77777777" w:rsidR="00030FBA" w:rsidRPr="00216C08" w:rsidRDefault="00030FBA" w:rsidP="00216C08">
            <w:pPr>
              <w:jc w:val="center"/>
              <w:rPr>
                <w:b/>
                <w:bCs/>
              </w:rPr>
            </w:pPr>
            <w:r w:rsidRPr="00216C08">
              <w:rPr>
                <w:b/>
                <w:bCs/>
              </w:rPr>
              <w:t>описание издания</w:t>
            </w:r>
          </w:p>
        </w:tc>
        <w:tc>
          <w:tcPr>
            <w:tcW w:w="1735" w:type="dxa"/>
            <w:vMerge w:val="restart"/>
          </w:tcPr>
          <w:p w14:paraId="2A1D1B31" w14:textId="77777777" w:rsidR="00030FBA" w:rsidRPr="00216C08" w:rsidRDefault="00030FBA" w:rsidP="00216C08">
            <w:pPr>
              <w:jc w:val="center"/>
              <w:rPr>
                <w:b/>
                <w:bCs/>
              </w:rPr>
            </w:pPr>
            <w:r w:rsidRPr="00216C08">
              <w:rPr>
                <w:b/>
                <w:bCs/>
              </w:rPr>
              <w:t>Вид занятия, в котором используется</w:t>
            </w:r>
          </w:p>
        </w:tc>
        <w:tc>
          <w:tcPr>
            <w:tcW w:w="1808" w:type="dxa"/>
            <w:vMerge w:val="restart"/>
          </w:tcPr>
          <w:p w14:paraId="39A8E691" w14:textId="77777777" w:rsidR="00030FBA" w:rsidRPr="00216C08" w:rsidRDefault="00030FBA" w:rsidP="00216C08">
            <w:pPr>
              <w:jc w:val="center"/>
              <w:rPr>
                <w:b/>
                <w:bCs/>
              </w:rPr>
            </w:pPr>
            <w:r w:rsidRPr="00216C08">
              <w:rPr>
                <w:b/>
                <w:bCs/>
              </w:rPr>
              <w:t>Число обеспечиваемых часов</w:t>
            </w:r>
          </w:p>
        </w:tc>
        <w:tc>
          <w:tcPr>
            <w:tcW w:w="2518" w:type="dxa"/>
            <w:gridSpan w:val="2"/>
          </w:tcPr>
          <w:p w14:paraId="1FA21242" w14:textId="77777777" w:rsidR="00030FBA" w:rsidRPr="00216C08" w:rsidRDefault="00030FBA" w:rsidP="00216C08">
            <w:pPr>
              <w:jc w:val="center"/>
              <w:rPr>
                <w:b/>
                <w:bCs/>
              </w:rPr>
            </w:pPr>
            <w:r w:rsidRPr="00216C08">
              <w:rPr>
                <w:b/>
                <w:bCs/>
              </w:rPr>
              <w:t>Количество экземпляров</w:t>
            </w:r>
          </w:p>
        </w:tc>
        <w:tc>
          <w:tcPr>
            <w:tcW w:w="775" w:type="dxa"/>
            <w:vMerge w:val="restart"/>
          </w:tcPr>
          <w:p w14:paraId="27A32FB1" w14:textId="77777777" w:rsidR="00030FBA" w:rsidRPr="00216C08" w:rsidRDefault="00030FBA" w:rsidP="00216C08">
            <w:pPr>
              <w:jc w:val="center"/>
              <w:rPr>
                <w:b/>
                <w:bCs/>
              </w:rPr>
            </w:pPr>
            <w:r w:rsidRPr="00216C08">
              <w:rPr>
                <w:b/>
                <w:bCs/>
              </w:rPr>
              <w:t>При-меча-ние</w:t>
            </w:r>
          </w:p>
        </w:tc>
      </w:tr>
      <w:tr w:rsidR="00030FBA" w:rsidRPr="00216C08" w14:paraId="4F64EAB4" w14:textId="77777777" w:rsidTr="0045784D">
        <w:trPr>
          <w:trHeight w:val="63"/>
          <w:jc w:val="center"/>
        </w:trPr>
        <w:tc>
          <w:tcPr>
            <w:tcW w:w="3081" w:type="dxa"/>
            <w:vMerge/>
          </w:tcPr>
          <w:p w14:paraId="766B0C2D" w14:textId="77777777" w:rsidR="00030FBA" w:rsidRPr="00216C08" w:rsidRDefault="00030FBA" w:rsidP="00216C08">
            <w:pPr>
              <w:jc w:val="center"/>
              <w:rPr>
                <w:b/>
                <w:bCs/>
              </w:rPr>
            </w:pPr>
          </w:p>
        </w:tc>
        <w:tc>
          <w:tcPr>
            <w:tcW w:w="1735" w:type="dxa"/>
            <w:vMerge/>
          </w:tcPr>
          <w:p w14:paraId="03BF0965" w14:textId="77777777" w:rsidR="00030FBA" w:rsidRPr="00216C08" w:rsidRDefault="00030FBA" w:rsidP="00216C08">
            <w:pPr>
              <w:jc w:val="center"/>
              <w:rPr>
                <w:b/>
                <w:bCs/>
              </w:rPr>
            </w:pPr>
          </w:p>
        </w:tc>
        <w:tc>
          <w:tcPr>
            <w:tcW w:w="1808" w:type="dxa"/>
            <w:vMerge/>
          </w:tcPr>
          <w:p w14:paraId="52D822A9" w14:textId="77777777" w:rsidR="00030FBA" w:rsidRPr="00216C08" w:rsidRDefault="00030FBA" w:rsidP="00216C08">
            <w:pPr>
              <w:jc w:val="center"/>
              <w:rPr>
                <w:b/>
                <w:bCs/>
              </w:rPr>
            </w:pPr>
          </w:p>
        </w:tc>
        <w:tc>
          <w:tcPr>
            <w:tcW w:w="1204" w:type="dxa"/>
          </w:tcPr>
          <w:p w14:paraId="48B6855C" w14:textId="77777777" w:rsidR="00030FBA" w:rsidRPr="00216C08" w:rsidRDefault="00030FBA" w:rsidP="00216C08">
            <w:pPr>
              <w:jc w:val="center"/>
              <w:rPr>
                <w:b/>
                <w:bCs/>
              </w:rPr>
            </w:pPr>
            <w:r w:rsidRPr="00216C08">
              <w:rPr>
                <w:b/>
                <w:bCs/>
              </w:rPr>
              <w:t>Учебный кабинет</w:t>
            </w:r>
          </w:p>
        </w:tc>
        <w:tc>
          <w:tcPr>
            <w:tcW w:w="1315" w:type="dxa"/>
          </w:tcPr>
          <w:p w14:paraId="1D26FDB4" w14:textId="77777777" w:rsidR="00030FBA" w:rsidRPr="00216C08" w:rsidRDefault="00030FBA" w:rsidP="00216C08">
            <w:pPr>
              <w:jc w:val="center"/>
              <w:rPr>
                <w:b/>
                <w:bCs/>
              </w:rPr>
            </w:pPr>
            <w:r w:rsidRPr="00216C08">
              <w:rPr>
                <w:b/>
                <w:bCs/>
              </w:rPr>
              <w:t>Библиотека колледжа</w:t>
            </w:r>
          </w:p>
        </w:tc>
        <w:tc>
          <w:tcPr>
            <w:tcW w:w="775" w:type="dxa"/>
            <w:vMerge/>
          </w:tcPr>
          <w:p w14:paraId="7BDFAFB7" w14:textId="77777777" w:rsidR="00030FBA" w:rsidRPr="00216C08" w:rsidRDefault="00030FBA" w:rsidP="00216C08">
            <w:pPr>
              <w:jc w:val="center"/>
              <w:rPr>
                <w:b/>
                <w:bCs/>
              </w:rPr>
            </w:pPr>
          </w:p>
        </w:tc>
      </w:tr>
      <w:tr w:rsidR="00030FBA" w:rsidRPr="00216C08" w14:paraId="55D1742F" w14:textId="77777777" w:rsidTr="0045784D">
        <w:trPr>
          <w:trHeight w:val="31"/>
          <w:jc w:val="center"/>
        </w:trPr>
        <w:tc>
          <w:tcPr>
            <w:tcW w:w="3081" w:type="dxa"/>
          </w:tcPr>
          <w:p w14:paraId="6D8CD288" w14:textId="77777777" w:rsidR="00030FBA" w:rsidRPr="00216C08" w:rsidRDefault="00030FBA" w:rsidP="00216C08">
            <w:pPr>
              <w:jc w:val="center"/>
              <w:rPr>
                <w:b/>
                <w:bCs/>
              </w:rPr>
            </w:pPr>
            <w:r w:rsidRPr="00216C08">
              <w:rPr>
                <w:b/>
                <w:bCs/>
              </w:rPr>
              <w:t>1</w:t>
            </w:r>
          </w:p>
        </w:tc>
        <w:tc>
          <w:tcPr>
            <w:tcW w:w="1735" w:type="dxa"/>
          </w:tcPr>
          <w:p w14:paraId="4E758EC3" w14:textId="77777777" w:rsidR="00030FBA" w:rsidRPr="00216C08" w:rsidRDefault="00030FBA" w:rsidP="00216C08">
            <w:pPr>
              <w:jc w:val="center"/>
              <w:rPr>
                <w:b/>
                <w:bCs/>
              </w:rPr>
            </w:pPr>
            <w:r w:rsidRPr="00216C08">
              <w:rPr>
                <w:b/>
                <w:bCs/>
              </w:rPr>
              <w:t>2</w:t>
            </w:r>
          </w:p>
        </w:tc>
        <w:tc>
          <w:tcPr>
            <w:tcW w:w="1808" w:type="dxa"/>
          </w:tcPr>
          <w:p w14:paraId="0EF2A34A" w14:textId="77777777" w:rsidR="00030FBA" w:rsidRPr="00216C08" w:rsidRDefault="00030FBA" w:rsidP="00216C08">
            <w:pPr>
              <w:jc w:val="center"/>
              <w:rPr>
                <w:b/>
                <w:bCs/>
              </w:rPr>
            </w:pPr>
            <w:r w:rsidRPr="00216C08">
              <w:rPr>
                <w:b/>
                <w:bCs/>
              </w:rPr>
              <w:t>3</w:t>
            </w:r>
          </w:p>
        </w:tc>
        <w:tc>
          <w:tcPr>
            <w:tcW w:w="1204" w:type="dxa"/>
          </w:tcPr>
          <w:p w14:paraId="0D6EF633" w14:textId="77777777" w:rsidR="00030FBA" w:rsidRPr="00216C08" w:rsidRDefault="00030FBA" w:rsidP="00216C08">
            <w:pPr>
              <w:jc w:val="center"/>
              <w:rPr>
                <w:b/>
                <w:bCs/>
              </w:rPr>
            </w:pPr>
            <w:r w:rsidRPr="00216C08">
              <w:rPr>
                <w:b/>
                <w:bCs/>
              </w:rPr>
              <w:t>4</w:t>
            </w:r>
          </w:p>
        </w:tc>
        <w:tc>
          <w:tcPr>
            <w:tcW w:w="1315" w:type="dxa"/>
          </w:tcPr>
          <w:p w14:paraId="74E7AB5C" w14:textId="77777777" w:rsidR="00030FBA" w:rsidRPr="00216C08" w:rsidRDefault="00030FBA" w:rsidP="00216C08">
            <w:pPr>
              <w:jc w:val="center"/>
              <w:rPr>
                <w:b/>
                <w:bCs/>
              </w:rPr>
            </w:pPr>
            <w:r w:rsidRPr="00216C08">
              <w:rPr>
                <w:b/>
                <w:bCs/>
              </w:rPr>
              <w:t>5</w:t>
            </w:r>
          </w:p>
        </w:tc>
        <w:tc>
          <w:tcPr>
            <w:tcW w:w="775" w:type="dxa"/>
          </w:tcPr>
          <w:p w14:paraId="76A5E865" w14:textId="77777777" w:rsidR="00030FBA" w:rsidRPr="00216C08" w:rsidRDefault="00030FBA" w:rsidP="00216C08">
            <w:pPr>
              <w:jc w:val="center"/>
              <w:rPr>
                <w:b/>
                <w:bCs/>
              </w:rPr>
            </w:pPr>
            <w:r w:rsidRPr="00216C08">
              <w:rPr>
                <w:b/>
                <w:bCs/>
              </w:rPr>
              <w:t>6</w:t>
            </w:r>
          </w:p>
        </w:tc>
      </w:tr>
      <w:tr w:rsidR="00030FBA" w:rsidRPr="00216C08" w14:paraId="64DC439C" w14:textId="77777777" w:rsidTr="0045784D">
        <w:trPr>
          <w:trHeight w:val="133"/>
          <w:jc w:val="center"/>
        </w:trPr>
        <w:tc>
          <w:tcPr>
            <w:tcW w:w="3081" w:type="dxa"/>
          </w:tcPr>
          <w:p w14:paraId="5F6314E6" w14:textId="77777777" w:rsidR="00030FBA" w:rsidRPr="00C019AB" w:rsidRDefault="00030FBA" w:rsidP="00110983">
            <w:r w:rsidRPr="00A26419">
              <w:t>Артур Доусон</w:t>
            </w:r>
            <w:r>
              <w:t>. Система скейтинг. Техника бального танца. Учебно-методическое пособие. – 2000.</w:t>
            </w:r>
          </w:p>
        </w:tc>
        <w:tc>
          <w:tcPr>
            <w:tcW w:w="1735" w:type="dxa"/>
          </w:tcPr>
          <w:p w14:paraId="7725B5FC" w14:textId="77777777" w:rsidR="00030FBA" w:rsidRPr="00216C08" w:rsidRDefault="00030FBA" w:rsidP="00216C08">
            <w:pPr>
              <w:jc w:val="center"/>
              <w:rPr>
                <w:bCs/>
              </w:rPr>
            </w:pPr>
            <w:r w:rsidRPr="00216C08">
              <w:rPr>
                <w:bCs/>
              </w:rPr>
              <w:t>Практические</w:t>
            </w:r>
          </w:p>
          <w:p w14:paraId="7CC37D1A" w14:textId="77777777" w:rsidR="00030FBA" w:rsidRPr="00216C08" w:rsidRDefault="00030FBA" w:rsidP="00216C08">
            <w:pPr>
              <w:jc w:val="center"/>
              <w:rPr>
                <w:bCs/>
              </w:rPr>
            </w:pPr>
            <w:r w:rsidRPr="00216C08">
              <w:rPr>
                <w:bCs/>
              </w:rPr>
              <w:t>индивидуальные</w:t>
            </w:r>
          </w:p>
          <w:p w14:paraId="72A358AF" w14:textId="77777777" w:rsidR="00030FBA" w:rsidRPr="00216C08" w:rsidRDefault="00030FBA" w:rsidP="00216C08">
            <w:pPr>
              <w:jc w:val="center"/>
              <w:rPr>
                <w:bCs/>
              </w:rPr>
            </w:pPr>
            <w:r w:rsidRPr="00216C08">
              <w:rPr>
                <w:bCs/>
              </w:rPr>
              <w:t>СРС</w:t>
            </w:r>
          </w:p>
        </w:tc>
        <w:tc>
          <w:tcPr>
            <w:tcW w:w="1808" w:type="dxa"/>
          </w:tcPr>
          <w:p w14:paraId="7F8E36B8" w14:textId="77777777" w:rsidR="00030FBA" w:rsidRPr="00216C08" w:rsidRDefault="00030FBA" w:rsidP="00216C08">
            <w:pPr>
              <w:jc w:val="center"/>
              <w:rPr>
                <w:bCs/>
              </w:rPr>
            </w:pPr>
            <w:r w:rsidRPr="00216C08">
              <w:rPr>
                <w:bCs/>
              </w:rPr>
              <w:t>80</w:t>
            </w:r>
          </w:p>
        </w:tc>
        <w:tc>
          <w:tcPr>
            <w:tcW w:w="1204" w:type="dxa"/>
          </w:tcPr>
          <w:p w14:paraId="0DD62882" w14:textId="77777777" w:rsidR="00030FBA" w:rsidRPr="00216C08" w:rsidRDefault="00030FBA" w:rsidP="00216C08">
            <w:pPr>
              <w:jc w:val="center"/>
              <w:rPr>
                <w:bCs/>
              </w:rPr>
            </w:pPr>
            <w:r w:rsidRPr="00216C08">
              <w:rPr>
                <w:bCs/>
              </w:rPr>
              <w:t>1</w:t>
            </w:r>
          </w:p>
        </w:tc>
        <w:tc>
          <w:tcPr>
            <w:tcW w:w="1315" w:type="dxa"/>
          </w:tcPr>
          <w:p w14:paraId="6BDCB9D9" w14:textId="77777777" w:rsidR="00030FBA" w:rsidRPr="00216C08" w:rsidRDefault="00030FBA" w:rsidP="00216C08">
            <w:pPr>
              <w:jc w:val="center"/>
              <w:rPr>
                <w:bCs/>
              </w:rPr>
            </w:pPr>
            <w:r w:rsidRPr="00216C08">
              <w:rPr>
                <w:bCs/>
              </w:rPr>
              <w:t>-</w:t>
            </w:r>
          </w:p>
        </w:tc>
        <w:tc>
          <w:tcPr>
            <w:tcW w:w="775" w:type="dxa"/>
          </w:tcPr>
          <w:p w14:paraId="0DD2A3A2" w14:textId="77777777" w:rsidR="00030FBA" w:rsidRPr="00216C08" w:rsidRDefault="00030FBA" w:rsidP="00216C08">
            <w:pPr>
              <w:jc w:val="center"/>
              <w:rPr>
                <w:bCs/>
              </w:rPr>
            </w:pPr>
          </w:p>
        </w:tc>
      </w:tr>
      <w:tr w:rsidR="00030FBA" w:rsidRPr="00216C08" w14:paraId="42CACDE7" w14:textId="77777777" w:rsidTr="0045784D">
        <w:trPr>
          <w:trHeight w:val="133"/>
          <w:jc w:val="center"/>
        </w:trPr>
        <w:tc>
          <w:tcPr>
            <w:tcW w:w="3081" w:type="dxa"/>
          </w:tcPr>
          <w:p w14:paraId="711A95A1" w14:textId="77777777" w:rsidR="00030FBA" w:rsidRPr="00216C08" w:rsidRDefault="00030FBA" w:rsidP="00216C08">
            <w:pPr>
              <w:shd w:val="clear" w:color="auto" w:fill="FFFFFF"/>
              <w:rPr>
                <w:color w:val="000000"/>
              </w:rPr>
            </w:pPr>
            <w:r w:rsidRPr="00216C08">
              <w:rPr>
                <w:color w:val="000000"/>
              </w:rPr>
              <w:t>Боттомер П. Учимся танцевать/ Перевод с англ. К. Молькова.- М.: Эксмо-Пресс, 2001</w:t>
            </w:r>
          </w:p>
        </w:tc>
        <w:tc>
          <w:tcPr>
            <w:tcW w:w="1735" w:type="dxa"/>
          </w:tcPr>
          <w:p w14:paraId="23EB3927" w14:textId="77777777" w:rsidR="00030FBA" w:rsidRPr="00216C08" w:rsidRDefault="00030FBA" w:rsidP="00216C08">
            <w:pPr>
              <w:jc w:val="center"/>
              <w:rPr>
                <w:bCs/>
              </w:rPr>
            </w:pPr>
            <w:r w:rsidRPr="00216C08">
              <w:rPr>
                <w:bCs/>
              </w:rPr>
              <w:t>индивидуальные практические СРС</w:t>
            </w:r>
          </w:p>
        </w:tc>
        <w:tc>
          <w:tcPr>
            <w:tcW w:w="1808" w:type="dxa"/>
          </w:tcPr>
          <w:p w14:paraId="11FC43CB" w14:textId="77777777" w:rsidR="00030FBA" w:rsidRPr="00216C08" w:rsidRDefault="00030FBA" w:rsidP="00216C08">
            <w:pPr>
              <w:jc w:val="center"/>
              <w:rPr>
                <w:bCs/>
              </w:rPr>
            </w:pPr>
            <w:r w:rsidRPr="00216C08">
              <w:rPr>
                <w:bCs/>
              </w:rPr>
              <w:t>100</w:t>
            </w:r>
          </w:p>
        </w:tc>
        <w:tc>
          <w:tcPr>
            <w:tcW w:w="1204" w:type="dxa"/>
          </w:tcPr>
          <w:p w14:paraId="15C1862F" w14:textId="77777777" w:rsidR="00030FBA" w:rsidRPr="00216C08" w:rsidRDefault="00030FBA" w:rsidP="00216C08">
            <w:pPr>
              <w:jc w:val="center"/>
              <w:rPr>
                <w:bCs/>
              </w:rPr>
            </w:pPr>
            <w:r w:rsidRPr="00216C08">
              <w:rPr>
                <w:bCs/>
              </w:rPr>
              <w:t>1</w:t>
            </w:r>
          </w:p>
        </w:tc>
        <w:tc>
          <w:tcPr>
            <w:tcW w:w="1315" w:type="dxa"/>
          </w:tcPr>
          <w:p w14:paraId="3C457ED5" w14:textId="77777777" w:rsidR="00030FBA" w:rsidRPr="00216C08" w:rsidRDefault="00030FBA" w:rsidP="00216C08">
            <w:pPr>
              <w:jc w:val="center"/>
              <w:rPr>
                <w:bCs/>
              </w:rPr>
            </w:pPr>
            <w:r w:rsidRPr="00216C08">
              <w:rPr>
                <w:bCs/>
              </w:rPr>
              <w:t>-</w:t>
            </w:r>
          </w:p>
        </w:tc>
        <w:tc>
          <w:tcPr>
            <w:tcW w:w="775" w:type="dxa"/>
          </w:tcPr>
          <w:p w14:paraId="511F8F57" w14:textId="77777777" w:rsidR="00030FBA" w:rsidRPr="00216C08" w:rsidRDefault="00030FBA" w:rsidP="00216C08">
            <w:pPr>
              <w:jc w:val="center"/>
              <w:rPr>
                <w:bCs/>
              </w:rPr>
            </w:pPr>
          </w:p>
        </w:tc>
      </w:tr>
      <w:tr w:rsidR="00030FBA" w:rsidRPr="00216C08" w14:paraId="0166C8E6" w14:textId="77777777" w:rsidTr="0045784D">
        <w:trPr>
          <w:trHeight w:val="133"/>
          <w:jc w:val="center"/>
        </w:trPr>
        <w:tc>
          <w:tcPr>
            <w:tcW w:w="3081" w:type="dxa"/>
          </w:tcPr>
          <w:p w14:paraId="7949F3D3" w14:textId="77777777" w:rsidR="00030FBA" w:rsidRPr="00216C08" w:rsidRDefault="00030FBA" w:rsidP="00110983">
            <w:pPr>
              <w:rPr>
                <w:sz w:val="26"/>
                <w:szCs w:val="26"/>
              </w:rPr>
            </w:pPr>
            <w:r w:rsidRPr="00A26419">
              <w:t>Блок Р.С. Методические указания в помощь начинающему педагогу бального танца.- М., 1980.</w:t>
            </w:r>
          </w:p>
        </w:tc>
        <w:tc>
          <w:tcPr>
            <w:tcW w:w="1735" w:type="dxa"/>
          </w:tcPr>
          <w:p w14:paraId="251BEED9" w14:textId="77777777" w:rsidR="00030FBA" w:rsidRPr="00216C08" w:rsidRDefault="00030FBA" w:rsidP="00216C08">
            <w:pPr>
              <w:jc w:val="center"/>
              <w:rPr>
                <w:bCs/>
              </w:rPr>
            </w:pPr>
            <w:r w:rsidRPr="00216C08">
              <w:rPr>
                <w:bCs/>
              </w:rPr>
              <w:t>индивидуальные СРС</w:t>
            </w:r>
          </w:p>
        </w:tc>
        <w:tc>
          <w:tcPr>
            <w:tcW w:w="1808" w:type="dxa"/>
          </w:tcPr>
          <w:p w14:paraId="3BA6C4C9" w14:textId="77777777" w:rsidR="00030FBA" w:rsidRPr="00216C08" w:rsidRDefault="00030FBA" w:rsidP="00216C08">
            <w:pPr>
              <w:jc w:val="center"/>
              <w:rPr>
                <w:bCs/>
              </w:rPr>
            </w:pPr>
            <w:r w:rsidRPr="00216C08">
              <w:rPr>
                <w:bCs/>
              </w:rPr>
              <w:t>40</w:t>
            </w:r>
          </w:p>
        </w:tc>
        <w:tc>
          <w:tcPr>
            <w:tcW w:w="1204" w:type="dxa"/>
          </w:tcPr>
          <w:p w14:paraId="07D83794" w14:textId="77777777" w:rsidR="00030FBA" w:rsidRPr="00216C08" w:rsidRDefault="00030FBA" w:rsidP="00216C08">
            <w:pPr>
              <w:jc w:val="center"/>
              <w:rPr>
                <w:bCs/>
              </w:rPr>
            </w:pPr>
            <w:r w:rsidRPr="00216C08">
              <w:rPr>
                <w:bCs/>
              </w:rPr>
              <w:t>1</w:t>
            </w:r>
          </w:p>
        </w:tc>
        <w:tc>
          <w:tcPr>
            <w:tcW w:w="1315" w:type="dxa"/>
          </w:tcPr>
          <w:p w14:paraId="0CD8D31B" w14:textId="77777777" w:rsidR="00030FBA" w:rsidRPr="00216C08" w:rsidRDefault="00030FBA" w:rsidP="00216C08">
            <w:pPr>
              <w:jc w:val="center"/>
              <w:rPr>
                <w:bCs/>
              </w:rPr>
            </w:pPr>
            <w:r w:rsidRPr="00216C08">
              <w:rPr>
                <w:bCs/>
              </w:rPr>
              <w:t>-</w:t>
            </w:r>
          </w:p>
        </w:tc>
        <w:tc>
          <w:tcPr>
            <w:tcW w:w="775" w:type="dxa"/>
          </w:tcPr>
          <w:p w14:paraId="752757F8" w14:textId="77777777" w:rsidR="00030FBA" w:rsidRPr="00216C08" w:rsidRDefault="00030FBA" w:rsidP="00216C08">
            <w:pPr>
              <w:jc w:val="center"/>
              <w:rPr>
                <w:bCs/>
              </w:rPr>
            </w:pPr>
          </w:p>
        </w:tc>
      </w:tr>
      <w:tr w:rsidR="00030FBA" w:rsidRPr="00216C08" w14:paraId="0466B490" w14:textId="77777777" w:rsidTr="0045784D">
        <w:trPr>
          <w:trHeight w:val="97"/>
          <w:jc w:val="center"/>
        </w:trPr>
        <w:tc>
          <w:tcPr>
            <w:tcW w:w="3081" w:type="dxa"/>
          </w:tcPr>
          <w:p w14:paraId="5F35C026" w14:textId="77777777" w:rsidR="00030FBA" w:rsidRPr="00C019AB" w:rsidRDefault="00030FBA" w:rsidP="00110983">
            <w:r w:rsidRPr="00A26419">
              <w:t>Беликова А. Бальные танцы.-</w:t>
            </w:r>
            <w:r>
              <w:t xml:space="preserve"> </w:t>
            </w:r>
            <w:r w:rsidRPr="00A26419">
              <w:t>М.: Сов. Россия, 1984.- 112 с., ноты, ил.</w:t>
            </w:r>
          </w:p>
        </w:tc>
        <w:tc>
          <w:tcPr>
            <w:tcW w:w="1735" w:type="dxa"/>
          </w:tcPr>
          <w:p w14:paraId="2C194C2C" w14:textId="77777777" w:rsidR="00030FBA" w:rsidRPr="00216C08" w:rsidRDefault="00030FBA" w:rsidP="00216C08">
            <w:pPr>
              <w:jc w:val="center"/>
              <w:rPr>
                <w:bCs/>
              </w:rPr>
            </w:pPr>
            <w:r w:rsidRPr="00216C08">
              <w:rPr>
                <w:bCs/>
              </w:rPr>
              <w:t>индивидуальные практические СРС</w:t>
            </w:r>
          </w:p>
        </w:tc>
        <w:tc>
          <w:tcPr>
            <w:tcW w:w="1808" w:type="dxa"/>
          </w:tcPr>
          <w:p w14:paraId="618BF52C" w14:textId="77777777" w:rsidR="00030FBA" w:rsidRPr="00216C08" w:rsidRDefault="00030FBA" w:rsidP="00216C08">
            <w:pPr>
              <w:jc w:val="center"/>
              <w:rPr>
                <w:bCs/>
              </w:rPr>
            </w:pPr>
            <w:r w:rsidRPr="00216C08">
              <w:rPr>
                <w:bCs/>
              </w:rPr>
              <w:t>30</w:t>
            </w:r>
          </w:p>
        </w:tc>
        <w:tc>
          <w:tcPr>
            <w:tcW w:w="1204" w:type="dxa"/>
          </w:tcPr>
          <w:p w14:paraId="514973DF" w14:textId="77777777" w:rsidR="00030FBA" w:rsidRPr="00216C08" w:rsidRDefault="00030FBA" w:rsidP="00216C08">
            <w:pPr>
              <w:jc w:val="center"/>
              <w:rPr>
                <w:bCs/>
              </w:rPr>
            </w:pPr>
            <w:r w:rsidRPr="00216C08">
              <w:rPr>
                <w:bCs/>
              </w:rPr>
              <w:t>1</w:t>
            </w:r>
          </w:p>
        </w:tc>
        <w:tc>
          <w:tcPr>
            <w:tcW w:w="1315" w:type="dxa"/>
          </w:tcPr>
          <w:p w14:paraId="09EF1884" w14:textId="77777777" w:rsidR="00030FBA" w:rsidRPr="00216C08" w:rsidRDefault="00030FBA" w:rsidP="00216C08">
            <w:pPr>
              <w:jc w:val="center"/>
              <w:rPr>
                <w:bCs/>
              </w:rPr>
            </w:pPr>
            <w:r w:rsidRPr="00216C08">
              <w:rPr>
                <w:bCs/>
              </w:rPr>
              <w:t>-</w:t>
            </w:r>
          </w:p>
        </w:tc>
        <w:tc>
          <w:tcPr>
            <w:tcW w:w="775" w:type="dxa"/>
          </w:tcPr>
          <w:p w14:paraId="348C4603" w14:textId="77777777" w:rsidR="00030FBA" w:rsidRPr="00216C08" w:rsidRDefault="00030FBA" w:rsidP="00216C08">
            <w:pPr>
              <w:jc w:val="center"/>
              <w:rPr>
                <w:bCs/>
              </w:rPr>
            </w:pPr>
          </w:p>
        </w:tc>
      </w:tr>
      <w:tr w:rsidR="00030FBA" w:rsidRPr="00216C08" w14:paraId="12DB6A57" w14:textId="77777777" w:rsidTr="0045784D">
        <w:trPr>
          <w:trHeight w:val="97"/>
          <w:jc w:val="center"/>
        </w:trPr>
        <w:tc>
          <w:tcPr>
            <w:tcW w:w="3081" w:type="dxa"/>
          </w:tcPr>
          <w:p w14:paraId="7329B91F" w14:textId="77777777" w:rsidR="00030FBA" w:rsidRPr="00C019AB" w:rsidRDefault="00030FBA" w:rsidP="00110983">
            <w:r w:rsidRPr="00A26419">
              <w:t>Еремина М. Роман с танцем.- СПб.: ООО Т.Ф. "Созвездие", 1998 - 252 с.</w:t>
            </w:r>
          </w:p>
        </w:tc>
        <w:tc>
          <w:tcPr>
            <w:tcW w:w="1735" w:type="dxa"/>
          </w:tcPr>
          <w:p w14:paraId="22AFDF09" w14:textId="77777777" w:rsidR="00030FBA" w:rsidRPr="00216C08" w:rsidRDefault="00030FBA" w:rsidP="00216C08">
            <w:pPr>
              <w:jc w:val="center"/>
              <w:rPr>
                <w:bCs/>
              </w:rPr>
            </w:pPr>
            <w:r w:rsidRPr="00216C08">
              <w:rPr>
                <w:bCs/>
              </w:rPr>
              <w:t>индивидуальные СРС</w:t>
            </w:r>
          </w:p>
        </w:tc>
        <w:tc>
          <w:tcPr>
            <w:tcW w:w="1808" w:type="dxa"/>
          </w:tcPr>
          <w:p w14:paraId="500C3103" w14:textId="77777777" w:rsidR="00030FBA" w:rsidRPr="00216C08" w:rsidRDefault="00030FBA" w:rsidP="00216C08">
            <w:pPr>
              <w:jc w:val="center"/>
              <w:rPr>
                <w:bCs/>
              </w:rPr>
            </w:pPr>
            <w:r w:rsidRPr="00216C08">
              <w:rPr>
                <w:bCs/>
              </w:rPr>
              <w:t>20</w:t>
            </w:r>
          </w:p>
        </w:tc>
        <w:tc>
          <w:tcPr>
            <w:tcW w:w="1204" w:type="dxa"/>
          </w:tcPr>
          <w:p w14:paraId="7EC12AA2" w14:textId="77777777" w:rsidR="00030FBA" w:rsidRPr="00216C08" w:rsidRDefault="00030FBA" w:rsidP="00216C08">
            <w:pPr>
              <w:jc w:val="center"/>
              <w:rPr>
                <w:bCs/>
              </w:rPr>
            </w:pPr>
            <w:r w:rsidRPr="00216C08">
              <w:rPr>
                <w:bCs/>
              </w:rPr>
              <w:t>1</w:t>
            </w:r>
          </w:p>
        </w:tc>
        <w:tc>
          <w:tcPr>
            <w:tcW w:w="1315" w:type="dxa"/>
          </w:tcPr>
          <w:p w14:paraId="538D944B" w14:textId="77777777" w:rsidR="00030FBA" w:rsidRPr="00216C08" w:rsidRDefault="00030FBA" w:rsidP="00216C08">
            <w:pPr>
              <w:jc w:val="center"/>
              <w:rPr>
                <w:bCs/>
              </w:rPr>
            </w:pPr>
            <w:r w:rsidRPr="00216C08">
              <w:rPr>
                <w:bCs/>
              </w:rPr>
              <w:t>-</w:t>
            </w:r>
          </w:p>
        </w:tc>
        <w:tc>
          <w:tcPr>
            <w:tcW w:w="775" w:type="dxa"/>
          </w:tcPr>
          <w:p w14:paraId="797EDC6E" w14:textId="77777777" w:rsidR="00030FBA" w:rsidRPr="00216C08" w:rsidRDefault="00030FBA" w:rsidP="00216C08">
            <w:pPr>
              <w:jc w:val="center"/>
              <w:rPr>
                <w:bCs/>
              </w:rPr>
            </w:pPr>
          </w:p>
        </w:tc>
      </w:tr>
      <w:tr w:rsidR="00030FBA" w:rsidRPr="00216C08" w14:paraId="6ADB459E" w14:textId="77777777" w:rsidTr="0045784D">
        <w:trPr>
          <w:trHeight w:val="270"/>
          <w:jc w:val="center"/>
        </w:trPr>
        <w:tc>
          <w:tcPr>
            <w:tcW w:w="3081" w:type="dxa"/>
          </w:tcPr>
          <w:p w14:paraId="068B412F" w14:textId="77777777" w:rsidR="00030FBA" w:rsidRPr="00C019AB" w:rsidRDefault="00030FBA" w:rsidP="00110983">
            <w:r w:rsidRPr="00A26419">
              <w:t>Кокоулин А. Спортивные танцы. Справочник 1999-2000 год.</w:t>
            </w:r>
            <w:r>
              <w:t xml:space="preserve">/Все правила, все результаты, формы основных документов, телефоны, рейтинги, отчеты, разрядные требования. – ИРИА Маренго. </w:t>
            </w:r>
            <w:r w:rsidRPr="00A26419">
              <w:t xml:space="preserve">- М., </w:t>
            </w:r>
            <w:r>
              <w:t>2000</w:t>
            </w:r>
            <w:r w:rsidRPr="00A26419">
              <w:t>.</w:t>
            </w:r>
            <w:r>
              <w:t xml:space="preserve"> – 96 с.</w:t>
            </w:r>
          </w:p>
        </w:tc>
        <w:tc>
          <w:tcPr>
            <w:tcW w:w="1735" w:type="dxa"/>
          </w:tcPr>
          <w:p w14:paraId="275056AE" w14:textId="77777777" w:rsidR="00030FBA" w:rsidRPr="00216C08" w:rsidRDefault="00030FBA" w:rsidP="00216C08">
            <w:pPr>
              <w:jc w:val="center"/>
              <w:rPr>
                <w:bCs/>
              </w:rPr>
            </w:pPr>
            <w:r w:rsidRPr="00216C08">
              <w:rPr>
                <w:bCs/>
              </w:rPr>
              <w:t>индивидуальные СРС</w:t>
            </w:r>
          </w:p>
        </w:tc>
        <w:tc>
          <w:tcPr>
            <w:tcW w:w="1808" w:type="dxa"/>
          </w:tcPr>
          <w:p w14:paraId="501A2A4D" w14:textId="77777777" w:rsidR="00030FBA" w:rsidRPr="00216C08" w:rsidRDefault="00030FBA" w:rsidP="00216C08">
            <w:pPr>
              <w:jc w:val="center"/>
              <w:rPr>
                <w:bCs/>
              </w:rPr>
            </w:pPr>
            <w:r w:rsidRPr="00216C08">
              <w:rPr>
                <w:bCs/>
              </w:rPr>
              <w:t>10</w:t>
            </w:r>
          </w:p>
        </w:tc>
        <w:tc>
          <w:tcPr>
            <w:tcW w:w="1204" w:type="dxa"/>
          </w:tcPr>
          <w:p w14:paraId="16D5A4B1" w14:textId="77777777" w:rsidR="00030FBA" w:rsidRPr="00216C08" w:rsidRDefault="00030FBA" w:rsidP="00216C08">
            <w:pPr>
              <w:jc w:val="center"/>
              <w:rPr>
                <w:bCs/>
              </w:rPr>
            </w:pPr>
            <w:r w:rsidRPr="00216C08">
              <w:rPr>
                <w:bCs/>
              </w:rPr>
              <w:t>1</w:t>
            </w:r>
          </w:p>
        </w:tc>
        <w:tc>
          <w:tcPr>
            <w:tcW w:w="1315" w:type="dxa"/>
          </w:tcPr>
          <w:p w14:paraId="1D1BD02D" w14:textId="77777777" w:rsidR="00030FBA" w:rsidRPr="00216C08" w:rsidRDefault="00030FBA" w:rsidP="00216C08">
            <w:pPr>
              <w:jc w:val="center"/>
              <w:rPr>
                <w:bCs/>
              </w:rPr>
            </w:pPr>
            <w:r w:rsidRPr="00216C08">
              <w:rPr>
                <w:bCs/>
              </w:rPr>
              <w:t>-</w:t>
            </w:r>
          </w:p>
        </w:tc>
        <w:tc>
          <w:tcPr>
            <w:tcW w:w="775" w:type="dxa"/>
          </w:tcPr>
          <w:p w14:paraId="4F0E18D3" w14:textId="77777777" w:rsidR="00030FBA" w:rsidRPr="00216C08" w:rsidRDefault="00030FBA" w:rsidP="00216C08">
            <w:pPr>
              <w:jc w:val="center"/>
              <w:rPr>
                <w:bCs/>
              </w:rPr>
            </w:pPr>
          </w:p>
        </w:tc>
      </w:tr>
      <w:tr w:rsidR="00030FBA" w:rsidRPr="00216C08" w14:paraId="64CA3D4B" w14:textId="77777777" w:rsidTr="0045784D">
        <w:trPr>
          <w:trHeight w:val="270"/>
          <w:jc w:val="center"/>
        </w:trPr>
        <w:tc>
          <w:tcPr>
            <w:tcW w:w="3081" w:type="dxa"/>
          </w:tcPr>
          <w:p w14:paraId="790ABEF9" w14:textId="77777777" w:rsidR="00030FBA" w:rsidRPr="00216C08" w:rsidRDefault="00030FBA" w:rsidP="00216C08">
            <w:pPr>
              <w:shd w:val="clear" w:color="auto" w:fill="FFFFFF"/>
              <w:rPr>
                <w:color w:val="000000"/>
              </w:rPr>
            </w:pPr>
            <w:r>
              <w:lastRenderedPageBreak/>
              <w:t>Современный бальный танец. Пособие для студентов институтов культуры, культурно-просветительных училищ и руководителей коллективов бального танца. – Под ред. В.М. Стриганова и В.И. Уральской. – М.: Просвещение, 1978.</w:t>
            </w:r>
          </w:p>
        </w:tc>
        <w:tc>
          <w:tcPr>
            <w:tcW w:w="1735" w:type="dxa"/>
          </w:tcPr>
          <w:p w14:paraId="2C4D4AF9" w14:textId="77777777" w:rsidR="00030FBA" w:rsidRPr="00216C08" w:rsidRDefault="00030FBA" w:rsidP="00216C08">
            <w:pPr>
              <w:jc w:val="center"/>
              <w:rPr>
                <w:bCs/>
              </w:rPr>
            </w:pPr>
            <w:r w:rsidRPr="00216C08">
              <w:rPr>
                <w:bCs/>
              </w:rPr>
              <w:t>индивидуальные практические СРС</w:t>
            </w:r>
          </w:p>
        </w:tc>
        <w:tc>
          <w:tcPr>
            <w:tcW w:w="1808" w:type="dxa"/>
          </w:tcPr>
          <w:p w14:paraId="2C41F751" w14:textId="77777777" w:rsidR="00030FBA" w:rsidRPr="00216C08" w:rsidRDefault="00030FBA" w:rsidP="00216C08">
            <w:pPr>
              <w:jc w:val="center"/>
              <w:rPr>
                <w:bCs/>
              </w:rPr>
            </w:pPr>
            <w:r w:rsidRPr="00216C08">
              <w:rPr>
                <w:bCs/>
              </w:rPr>
              <w:t>40</w:t>
            </w:r>
          </w:p>
        </w:tc>
        <w:tc>
          <w:tcPr>
            <w:tcW w:w="1204" w:type="dxa"/>
          </w:tcPr>
          <w:p w14:paraId="79B9B57D" w14:textId="77777777" w:rsidR="00030FBA" w:rsidRPr="00216C08" w:rsidRDefault="00030FBA" w:rsidP="00216C08">
            <w:pPr>
              <w:jc w:val="center"/>
              <w:rPr>
                <w:bCs/>
              </w:rPr>
            </w:pPr>
            <w:r w:rsidRPr="00216C08">
              <w:rPr>
                <w:bCs/>
              </w:rPr>
              <w:t>1</w:t>
            </w:r>
          </w:p>
        </w:tc>
        <w:tc>
          <w:tcPr>
            <w:tcW w:w="1315" w:type="dxa"/>
          </w:tcPr>
          <w:p w14:paraId="64747F28" w14:textId="77777777" w:rsidR="00030FBA" w:rsidRPr="00216C08" w:rsidRDefault="00030FBA" w:rsidP="00216C08">
            <w:pPr>
              <w:jc w:val="center"/>
              <w:rPr>
                <w:bCs/>
              </w:rPr>
            </w:pPr>
            <w:r w:rsidRPr="00216C08">
              <w:rPr>
                <w:bCs/>
              </w:rPr>
              <w:t>23</w:t>
            </w:r>
          </w:p>
        </w:tc>
        <w:tc>
          <w:tcPr>
            <w:tcW w:w="775" w:type="dxa"/>
          </w:tcPr>
          <w:p w14:paraId="643F2062" w14:textId="77777777" w:rsidR="00030FBA" w:rsidRPr="00216C08" w:rsidRDefault="00030FBA" w:rsidP="00216C08">
            <w:pPr>
              <w:jc w:val="center"/>
              <w:rPr>
                <w:bCs/>
              </w:rPr>
            </w:pPr>
          </w:p>
        </w:tc>
      </w:tr>
      <w:tr w:rsidR="00030FBA" w:rsidRPr="00216C08" w14:paraId="2CDAF397" w14:textId="77777777" w:rsidTr="0045784D">
        <w:trPr>
          <w:trHeight w:val="102"/>
          <w:jc w:val="center"/>
        </w:trPr>
        <w:tc>
          <w:tcPr>
            <w:tcW w:w="3081" w:type="dxa"/>
          </w:tcPr>
          <w:p w14:paraId="3D9E6374" w14:textId="77777777" w:rsidR="00030FBA" w:rsidRPr="00C019AB" w:rsidRDefault="00030FBA" w:rsidP="00110983">
            <w:r w:rsidRPr="00A26419">
              <w:t>Скаткин М. Совершенствование процесса обучения. -М., 1971.</w:t>
            </w:r>
          </w:p>
        </w:tc>
        <w:tc>
          <w:tcPr>
            <w:tcW w:w="1735" w:type="dxa"/>
          </w:tcPr>
          <w:p w14:paraId="005A20A0" w14:textId="77777777" w:rsidR="00030FBA" w:rsidRPr="00216C08" w:rsidRDefault="00030FBA" w:rsidP="00216C08">
            <w:pPr>
              <w:jc w:val="center"/>
              <w:rPr>
                <w:bCs/>
              </w:rPr>
            </w:pPr>
            <w:r w:rsidRPr="00216C08">
              <w:rPr>
                <w:bCs/>
              </w:rPr>
              <w:t>практические</w:t>
            </w:r>
          </w:p>
          <w:p w14:paraId="1CA2588B" w14:textId="77777777" w:rsidR="00030FBA" w:rsidRPr="00216C08" w:rsidRDefault="00030FBA" w:rsidP="00216C08">
            <w:pPr>
              <w:jc w:val="center"/>
              <w:rPr>
                <w:bCs/>
              </w:rPr>
            </w:pPr>
            <w:r w:rsidRPr="00216C08">
              <w:rPr>
                <w:bCs/>
              </w:rPr>
              <w:t>индивидуальные СРС</w:t>
            </w:r>
          </w:p>
        </w:tc>
        <w:tc>
          <w:tcPr>
            <w:tcW w:w="1808" w:type="dxa"/>
          </w:tcPr>
          <w:p w14:paraId="1B2B8BBD" w14:textId="77777777" w:rsidR="00030FBA" w:rsidRPr="00216C08" w:rsidRDefault="00030FBA" w:rsidP="00216C08">
            <w:pPr>
              <w:jc w:val="center"/>
              <w:rPr>
                <w:bCs/>
              </w:rPr>
            </w:pPr>
            <w:r w:rsidRPr="00216C08">
              <w:rPr>
                <w:bCs/>
              </w:rPr>
              <w:t>30</w:t>
            </w:r>
          </w:p>
        </w:tc>
        <w:tc>
          <w:tcPr>
            <w:tcW w:w="1204" w:type="dxa"/>
          </w:tcPr>
          <w:p w14:paraId="709C9F35" w14:textId="77777777" w:rsidR="00030FBA" w:rsidRPr="00216C08" w:rsidRDefault="00030FBA" w:rsidP="00216C08">
            <w:pPr>
              <w:jc w:val="center"/>
              <w:rPr>
                <w:bCs/>
              </w:rPr>
            </w:pPr>
            <w:r w:rsidRPr="00216C08">
              <w:rPr>
                <w:bCs/>
              </w:rPr>
              <w:t>1</w:t>
            </w:r>
          </w:p>
        </w:tc>
        <w:tc>
          <w:tcPr>
            <w:tcW w:w="1315" w:type="dxa"/>
          </w:tcPr>
          <w:p w14:paraId="4394B462" w14:textId="77777777" w:rsidR="00030FBA" w:rsidRPr="00216C08" w:rsidRDefault="00030FBA" w:rsidP="00216C08">
            <w:pPr>
              <w:jc w:val="center"/>
              <w:rPr>
                <w:bCs/>
              </w:rPr>
            </w:pPr>
            <w:r w:rsidRPr="00216C08">
              <w:rPr>
                <w:bCs/>
              </w:rPr>
              <w:t>-</w:t>
            </w:r>
          </w:p>
        </w:tc>
        <w:tc>
          <w:tcPr>
            <w:tcW w:w="775" w:type="dxa"/>
          </w:tcPr>
          <w:p w14:paraId="3AD8DE75" w14:textId="77777777" w:rsidR="00030FBA" w:rsidRPr="00216C08" w:rsidRDefault="00030FBA" w:rsidP="00216C08">
            <w:pPr>
              <w:jc w:val="center"/>
              <w:rPr>
                <w:bCs/>
              </w:rPr>
            </w:pPr>
          </w:p>
        </w:tc>
      </w:tr>
      <w:tr w:rsidR="00030FBA" w:rsidRPr="00216C08" w14:paraId="24E89DC5" w14:textId="77777777" w:rsidTr="0045784D">
        <w:trPr>
          <w:trHeight w:val="133"/>
          <w:jc w:val="center"/>
        </w:trPr>
        <w:tc>
          <w:tcPr>
            <w:tcW w:w="3081" w:type="dxa"/>
          </w:tcPr>
          <w:p w14:paraId="66BFAD76" w14:textId="77777777" w:rsidR="00030FBA" w:rsidRPr="00C019AB" w:rsidRDefault="00030FBA" w:rsidP="00110983">
            <w:r w:rsidRPr="00A26419">
              <w:t>Секрет танца / Сост. Т.К. Васильева.- СПб.: ООО "Диамант", ООО "Золотой век", 1997, 480 с.</w:t>
            </w:r>
          </w:p>
        </w:tc>
        <w:tc>
          <w:tcPr>
            <w:tcW w:w="1735" w:type="dxa"/>
          </w:tcPr>
          <w:p w14:paraId="626E7E41" w14:textId="77777777" w:rsidR="00030FBA" w:rsidRPr="00216C08" w:rsidRDefault="00030FBA" w:rsidP="00216C08">
            <w:pPr>
              <w:jc w:val="center"/>
              <w:rPr>
                <w:bCs/>
              </w:rPr>
            </w:pPr>
            <w:r w:rsidRPr="00216C08">
              <w:rPr>
                <w:bCs/>
              </w:rPr>
              <w:t>практические</w:t>
            </w:r>
          </w:p>
          <w:p w14:paraId="43EE5D27" w14:textId="77777777" w:rsidR="00030FBA" w:rsidRPr="00216C08" w:rsidRDefault="00030FBA" w:rsidP="00216C08">
            <w:pPr>
              <w:jc w:val="center"/>
              <w:rPr>
                <w:bCs/>
              </w:rPr>
            </w:pPr>
            <w:r w:rsidRPr="00216C08">
              <w:rPr>
                <w:bCs/>
              </w:rPr>
              <w:t>индивидуальные СРС</w:t>
            </w:r>
          </w:p>
        </w:tc>
        <w:tc>
          <w:tcPr>
            <w:tcW w:w="1808" w:type="dxa"/>
          </w:tcPr>
          <w:p w14:paraId="2A787D55" w14:textId="77777777" w:rsidR="00030FBA" w:rsidRPr="00216C08" w:rsidRDefault="00030FBA" w:rsidP="00216C08">
            <w:pPr>
              <w:jc w:val="center"/>
              <w:rPr>
                <w:bCs/>
              </w:rPr>
            </w:pPr>
            <w:r w:rsidRPr="00216C08">
              <w:rPr>
                <w:bCs/>
              </w:rPr>
              <w:t>10</w:t>
            </w:r>
          </w:p>
        </w:tc>
        <w:tc>
          <w:tcPr>
            <w:tcW w:w="1204" w:type="dxa"/>
          </w:tcPr>
          <w:p w14:paraId="6B6CE963" w14:textId="77777777" w:rsidR="00030FBA" w:rsidRPr="00216C08" w:rsidRDefault="00030FBA" w:rsidP="00216C08">
            <w:pPr>
              <w:jc w:val="center"/>
              <w:rPr>
                <w:bCs/>
              </w:rPr>
            </w:pPr>
            <w:r w:rsidRPr="00216C08">
              <w:rPr>
                <w:bCs/>
              </w:rPr>
              <w:t>1</w:t>
            </w:r>
          </w:p>
        </w:tc>
        <w:tc>
          <w:tcPr>
            <w:tcW w:w="1315" w:type="dxa"/>
          </w:tcPr>
          <w:p w14:paraId="4C426E0E" w14:textId="77777777" w:rsidR="00030FBA" w:rsidRPr="00216C08" w:rsidRDefault="00030FBA" w:rsidP="00216C08">
            <w:pPr>
              <w:jc w:val="center"/>
              <w:rPr>
                <w:bCs/>
              </w:rPr>
            </w:pPr>
            <w:r w:rsidRPr="00216C08">
              <w:rPr>
                <w:bCs/>
              </w:rPr>
              <w:t>-</w:t>
            </w:r>
          </w:p>
        </w:tc>
        <w:tc>
          <w:tcPr>
            <w:tcW w:w="775" w:type="dxa"/>
          </w:tcPr>
          <w:p w14:paraId="2B84E8ED" w14:textId="77777777" w:rsidR="00030FBA" w:rsidRPr="00216C08" w:rsidRDefault="00030FBA" w:rsidP="00216C08">
            <w:pPr>
              <w:jc w:val="center"/>
              <w:rPr>
                <w:bCs/>
              </w:rPr>
            </w:pPr>
          </w:p>
        </w:tc>
      </w:tr>
      <w:tr w:rsidR="00030FBA" w:rsidRPr="00216C08" w14:paraId="57D868CE" w14:textId="77777777" w:rsidTr="0045784D">
        <w:trPr>
          <w:trHeight w:val="164"/>
          <w:jc w:val="center"/>
        </w:trPr>
        <w:tc>
          <w:tcPr>
            <w:tcW w:w="3081" w:type="dxa"/>
          </w:tcPr>
          <w:p w14:paraId="0AF967F6" w14:textId="77777777" w:rsidR="00030FBA" w:rsidRPr="00C019AB" w:rsidRDefault="00030FBA" w:rsidP="00110983">
            <w:r w:rsidRPr="00A26419">
              <w:t>Уолтер Лэ</w:t>
            </w:r>
            <w:r>
              <w:t>р</w:t>
            </w:r>
            <w:r w:rsidRPr="00A26419">
              <w:t>д. Техника исполнения латино-американских танцев. 2 части.</w:t>
            </w:r>
            <w:r>
              <w:t xml:space="preserve"> Учебно-методическое пособие</w:t>
            </w:r>
            <w:r w:rsidRPr="00A26419">
              <w:t>, 1998.</w:t>
            </w:r>
          </w:p>
        </w:tc>
        <w:tc>
          <w:tcPr>
            <w:tcW w:w="1735" w:type="dxa"/>
          </w:tcPr>
          <w:p w14:paraId="1D15F03B" w14:textId="77777777" w:rsidR="00030FBA" w:rsidRPr="00216C08" w:rsidRDefault="00030FBA" w:rsidP="00216C08">
            <w:pPr>
              <w:jc w:val="center"/>
              <w:rPr>
                <w:bCs/>
              </w:rPr>
            </w:pPr>
            <w:r w:rsidRPr="00216C08">
              <w:rPr>
                <w:bCs/>
              </w:rPr>
              <w:t>практические</w:t>
            </w:r>
          </w:p>
          <w:p w14:paraId="6DADD32F" w14:textId="77777777" w:rsidR="00030FBA" w:rsidRPr="00216C08" w:rsidRDefault="00030FBA" w:rsidP="00216C08">
            <w:pPr>
              <w:jc w:val="center"/>
              <w:rPr>
                <w:bCs/>
              </w:rPr>
            </w:pPr>
            <w:r w:rsidRPr="00216C08">
              <w:rPr>
                <w:bCs/>
              </w:rPr>
              <w:t>индивидуальные СРС</w:t>
            </w:r>
          </w:p>
        </w:tc>
        <w:tc>
          <w:tcPr>
            <w:tcW w:w="1808" w:type="dxa"/>
          </w:tcPr>
          <w:p w14:paraId="408BA46A" w14:textId="77777777" w:rsidR="00030FBA" w:rsidRPr="00216C08" w:rsidRDefault="00030FBA" w:rsidP="00216C08">
            <w:pPr>
              <w:jc w:val="center"/>
              <w:rPr>
                <w:bCs/>
              </w:rPr>
            </w:pPr>
            <w:r w:rsidRPr="00216C08">
              <w:rPr>
                <w:bCs/>
              </w:rPr>
              <w:t>40</w:t>
            </w:r>
          </w:p>
        </w:tc>
        <w:tc>
          <w:tcPr>
            <w:tcW w:w="1204" w:type="dxa"/>
          </w:tcPr>
          <w:p w14:paraId="482F578A" w14:textId="77777777" w:rsidR="00030FBA" w:rsidRPr="00216C08" w:rsidRDefault="00030FBA" w:rsidP="00216C08">
            <w:pPr>
              <w:jc w:val="center"/>
              <w:rPr>
                <w:bCs/>
              </w:rPr>
            </w:pPr>
            <w:r w:rsidRPr="00216C08">
              <w:rPr>
                <w:bCs/>
              </w:rPr>
              <w:t>1</w:t>
            </w:r>
          </w:p>
        </w:tc>
        <w:tc>
          <w:tcPr>
            <w:tcW w:w="1315" w:type="dxa"/>
          </w:tcPr>
          <w:p w14:paraId="5B3E2B96" w14:textId="77777777" w:rsidR="00030FBA" w:rsidRPr="00216C08" w:rsidRDefault="00030FBA" w:rsidP="00216C08">
            <w:pPr>
              <w:jc w:val="center"/>
              <w:rPr>
                <w:bCs/>
              </w:rPr>
            </w:pPr>
            <w:r w:rsidRPr="00216C08">
              <w:rPr>
                <w:bCs/>
              </w:rPr>
              <w:t>-</w:t>
            </w:r>
          </w:p>
        </w:tc>
        <w:tc>
          <w:tcPr>
            <w:tcW w:w="775" w:type="dxa"/>
          </w:tcPr>
          <w:p w14:paraId="7B1B0D41" w14:textId="77777777" w:rsidR="00030FBA" w:rsidRPr="00216C08" w:rsidRDefault="00030FBA" w:rsidP="00216C08">
            <w:pPr>
              <w:jc w:val="center"/>
              <w:rPr>
                <w:bCs/>
              </w:rPr>
            </w:pPr>
          </w:p>
        </w:tc>
      </w:tr>
      <w:tr w:rsidR="00030FBA" w:rsidRPr="00216C08" w14:paraId="118163B7" w14:textId="77777777" w:rsidTr="0045784D">
        <w:trPr>
          <w:trHeight w:val="168"/>
          <w:jc w:val="center"/>
        </w:trPr>
        <w:tc>
          <w:tcPr>
            <w:tcW w:w="3081" w:type="dxa"/>
          </w:tcPr>
          <w:p w14:paraId="243979C9" w14:textId="77777777" w:rsidR="00030FBA" w:rsidRPr="00C019AB" w:rsidRDefault="00030FBA" w:rsidP="00110983">
            <w:r w:rsidRPr="00A26419">
              <w:t>Уолтер Лэ</w:t>
            </w:r>
            <w:r>
              <w:t>р</w:t>
            </w:r>
            <w:r w:rsidRPr="00A26419">
              <w:t xml:space="preserve">д. Техника исполнения латино-американских танцев. Дополнение.- </w:t>
            </w:r>
            <w:r>
              <w:t>Учебно-методическое пособие</w:t>
            </w:r>
            <w:r w:rsidRPr="00A26419">
              <w:t>, 1998.</w:t>
            </w:r>
          </w:p>
        </w:tc>
        <w:tc>
          <w:tcPr>
            <w:tcW w:w="1735" w:type="dxa"/>
          </w:tcPr>
          <w:p w14:paraId="4C01CA6B" w14:textId="77777777" w:rsidR="00030FBA" w:rsidRPr="00216C08" w:rsidRDefault="00030FBA" w:rsidP="00216C08">
            <w:pPr>
              <w:jc w:val="center"/>
              <w:rPr>
                <w:bCs/>
              </w:rPr>
            </w:pPr>
            <w:r w:rsidRPr="00216C08">
              <w:rPr>
                <w:bCs/>
              </w:rPr>
              <w:t xml:space="preserve">практические </w:t>
            </w:r>
          </w:p>
          <w:p w14:paraId="7BBF3FC3" w14:textId="77777777" w:rsidR="00030FBA" w:rsidRPr="00216C08" w:rsidRDefault="00030FBA" w:rsidP="00216C08">
            <w:pPr>
              <w:jc w:val="center"/>
              <w:rPr>
                <w:bCs/>
              </w:rPr>
            </w:pPr>
            <w:r w:rsidRPr="00216C08">
              <w:rPr>
                <w:bCs/>
              </w:rPr>
              <w:t>индивидуальные СРС</w:t>
            </w:r>
          </w:p>
        </w:tc>
        <w:tc>
          <w:tcPr>
            <w:tcW w:w="1808" w:type="dxa"/>
          </w:tcPr>
          <w:p w14:paraId="72FE1452" w14:textId="77777777" w:rsidR="00030FBA" w:rsidRPr="00216C08" w:rsidRDefault="00030FBA" w:rsidP="00216C08">
            <w:pPr>
              <w:jc w:val="center"/>
              <w:rPr>
                <w:bCs/>
              </w:rPr>
            </w:pPr>
            <w:r w:rsidRPr="00216C08">
              <w:rPr>
                <w:bCs/>
              </w:rPr>
              <w:t>40</w:t>
            </w:r>
          </w:p>
        </w:tc>
        <w:tc>
          <w:tcPr>
            <w:tcW w:w="1204" w:type="dxa"/>
          </w:tcPr>
          <w:p w14:paraId="185E90FE" w14:textId="77777777" w:rsidR="00030FBA" w:rsidRPr="00216C08" w:rsidRDefault="00030FBA" w:rsidP="00216C08">
            <w:pPr>
              <w:jc w:val="center"/>
              <w:rPr>
                <w:bCs/>
              </w:rPr>
            </w:pPr>
            <w:r w:rsidRPr="00216C08">
              <w:rPr>
                <w:bCs/>
              </w:rPr>
              <w:t>1</w:t>
            </w:r>
          </w:p>
        </w:tc>
        <w:tc>
          <w:tcPr>
            <w:tcW w:w="1315" w:type="dxa"/>
          </w:tcPr>
          <w:p w14:paraId="7EED15D8" w14:textId="77777777" w:rsidR="00030FBA" w:rsidRPr="00216C08" w:rsidRDefault="00030FBA" w:rsidP="00216C08">
            <w:pPr>
              <w:jc w:val="center"/>
              <w:rPr>
                <w:bCs/>
              </w:rPr>
            </w:pPr>
            <w:r w:rsidRPr="00216C08">
              <w:rPr>
                <w:bCs/>
              </w:rPr>
              <w:t>-</w:t>
            </w:r>
          </w:p>
        </w:tc>
        <w:tc>
          <w:tcPr>
            <w:tcW w:w="775" w:type="dxa"/>
          </w:tcPr>
          <w:p w14:paraId="686BFACC" w14:textId="77777777" w:rsidR="00030FBA" w:rsidRPr="00216C08" w:rsidRDefault="00030FBA" w:rsidP="00216C08">
            <w:pPr>
              <w:jc w:val="center"/>
              <w:rPr>
                <w:bCs/>
              </w:rPr>
            </w:pPr>
          </w:p>
        </w:tc>
      </w:tr>
    </w:tbl>
    <w:p w14:paraId="2BDB23C5" w14:textId="77777777" w:rsidR="007076F0" w:rsidRDefault="007076F0" w:rsidP="0099186E">
      <w:pPr>
        <w:rPr>
          <w:b/>
          <w:bCs/>
          <w:sz w:val="32"/>
          <w:szCs w:val="32"/>
        </w:rPr>
      </w:pPr>
    </w:p>
    <w:p w14:paraId="10F81090" w14:textId="77777777" w:rsidR="00030FBA" w:rsidRPr="0099186E" w:rsidRDefault="00030FBA" w:rsidP="0099186E">
      <w:pPr>
        <w:jc w:val="center"/>
        <w:rPr>
          <w:b/>
          <w:bCs/>
          <w:sz w:val="32"/>
          <w:szCs w:val="32"/>
        </w:rPr>
      </w:pPr>
      <w:r w:rsidRPr="00030FBA">
        <w:rPr>
          <w:b/>
          <w:bCs/>
          <w:sz w:val="32"/>
          <w:szCs w:val="32"/>
        </w:rPr>
        <w:t xml:space="preserve">Таблица 2. Обеспечение </w:t>
      </w:r>
      <w:r w:rsidR="00527B91">
        <w:rPr>
          <w:b/>
          <w:bCs/>
          <w:sz w:val="32"/>
          <w:szCs w:val="32"/>
        </w:rPr>
        <w:t>раздела</w:t>
      </w:r>
      <w:r w:rsidRPr="00030FBA">
        <w:rPr>
          <w:b/>
          <w:bCs/>
          <w:sz w:val="32"/>
          <w:szCs w:val="32"/>
        </w:rPr>
        <w:t xml:space="preserve"> учебно-методическим материалом</w:t>
      </w: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092"/>
        <w:gridCol w:w="1550"/>
        <w:gridCol w:w="1919"/>
        <w:gridCol w:w="1217"/>
        <w:gridCol w:w="1396"/>
        <w:gridCol w:w="783"/>
      </w:tblGrid>
      <w:tr w:rsidR="00030FBA" w:rsidRPr="00216C08" w14:paraId="51060C57" w14:textId="77777777" w:rsidTr="0045784D">
        <w:trPr>
          <w:trHeight w:val="561"/>
          <w:jc w:val="center"/>
        </w:trPr>
        <w:tc>
          <w:tcPr>
            <w:tcW w:w="3092" w:type="dxa"/>
            <w:vMerge w:val="restart"/>
          </w:tcPr>
          <w:p w14:paraId="17A02F8B" w14:textId="77777777" w:rsidR="00030FBA" w:rsidRPr="00216C08" w:rsidRDefault="00030FBA" w:rsidP="00216C08">
            <w:pPr>
              <w:jc w:val="center"/>
              <w:rPr>
                <w:b/>
                <w:bCs/>
              </w:rPr>
            </w:pPr>
            <w:r w:rsidRPr="00216C08">
              <w:rPr>
                <w:b/>
                <w:bCs/>
              </w:rPr>
              <w:t xml:space="preserve">Библиографическое </w:t>
            </w:r>
          </w:p>
          <w:p w14:paraId="774CA90E" w14:textId="77777777" w:rsidR="00030FBA" w:rsidRPr="00216C08" w:rsidRDefault="00030FBA" w:rsidP="00216C08">
            <w:pPr>
              <w:jc w:val="center"/>
              <w:rPr>
                <w:b/>
                <w:bCs/>
              </w:rPr>
            </w:pPr>
            <w:r w:rsidRPr="00216C08">
              <w:rPr>
                <w:b/>
                <w:bCs/>
              </w:rPr>
              <w:t>описание издания</w:t>
            </w:r>
          </w:p>
        </w:tc>
        <w:tc>
          <w:tcPr>
            <w:tcW w:w="1550" w:type="dxa"/>
            <w:vMerge w:val="restart"/>
          </w:tcPr>
          <w:p w14:paraId="52FE7BD1" w14:textId="77777777" w:rsidR="00030FBA" w:rsidRPr="00216C08" w:rsidRDefault="00030FBA" w:rsidP="00216C08">
            <w:pPr>
              <w:jc w:val="center"/>
              <w:rPr>
                <w:b/>
                <w:bCs/>
              </w:rPr>
            </w:pPr>
            <w:r w:rsidRPr="00216C08">
              <w:rPr>
                <w:b/>
                <w:bCs/>
              </w:rPr>
              <w:t>Вид занятия, в котором используется</w:t>
            </w:r>
          </w:p>
        </w:tc>
        <w:tc>
          <w:tcPr>
            <w:tcW w:w="1919" w:type="dxa"/>
            <w:vMerge w:val="restart"/>
          </w:tcPr>
          <w:p w14:paraId="07E0D2FA" w14:textId="77777777" w:rsidR="00030FBA" w:rsidRPr="00216C08" w:rsidRDefault="00030FBA" w:rsidP="00216C08">
            <w:pPr>
              <w:jc w:val="center"/>
              <w:rPr>
                <w:b/>
                <w:bCs/>
              </w:rPr>
            </w:pPr>
            <w:r w:rsidRPr="00216C08">
              <w:rPr>
                <w:b/>
                <w:bCs/>
              </w:rPr>
              <w:t>Число обеспечиваемых часов</w:t>
            </w:r>
          </w:p>
        </w:tc>
        <w:tc>
          <w:tcPr>
            <w:tcW w:w="2612" w:type="dxa"/>
            <w:gridSpan w:val="2"/>
          </w:tcPr>
          <w:p w14:paraId="570A7053" w14:textId="77777777" w:rsidR="00030FBA" w:rsidRPr="00216C08" w:rsidRDefault="00030FBA" w:rsidP="00216C08">
            <w:pPr>
              <w:jc w:val="center"/>
              <w:rPr>
                <w:b/>
                <w:bCs/>
              </w:rPr>
            </w:pPr>
            <w:r w:rsidRPr="00216C08">
              <w:rPr>
                <w:b/>
                <w:bCs/>
              </w:rPr>
              <w:t>Количество экземпляров</w:t>
            </w:r>
          </w:p>
        </w:tc>
        <w:tc>
          <w:tcPr>
            <w:tcW w:w="783" w:type="dxa"/>
            <w:vMerge w:val="restart"/>
          </w:tcPr>
          <w:p w14:paraId="46840023" w14:textId="77777777" w:rsidR="00030FBA" w:rsidRPr="00216C08" w:rsidRDefault="00030FBA" w:rsidP="00216C08">
            <w:pPr>
              <w:jc w:val="center"/>
              <w:rPr>
                <w:b/>
                <w:bCs/>
              </w:rPr>
            </w:pPr>
            <w:r w:rsidRPr="00216C08">
              <w:rPr>
                <w:b/>
                <w:bCs/>
              </w:rPr>
              <w:t>При-меча-ние</w:t>
            </w:r>
          </w:p>
        </w:tc>
      </w:tr>
      <w:tr w:rsidR="00030FBA" w:rsidRPr="00216C08" w14:paraId="04D76B1D" w14:textId="77777777" w:rsidTr="0045784D">
        <w:trPr>
          <w:trHeight w:val="570"/>
          <w:jc w:val="center"/>
        </w:trPr>
        <w:tc>
          <w:tcPr>
            <w:tcW w:w="3092" w:type="dxa"/>
            <w:vMerge/>
          </w:tcPr>
          <w:p w14:paraId="70144656" w14:textId="77777777" w:rsidR="00030FBA" w:rsidRPr="00216C08" w:rsidRDefault="00030FBA" w:rsidP="00216C08">
            <w:pPr>
              <w:jc w:val="center"/>
              <w:rPr>
                <w:b/>
                <w:bCs/>
              </w:rPr>
            </w:pPr>
          </w:p>
        </w:tc>
        <w:tc>
          <w:tcPr>
            <w:tcW w:w="1550" w:type="dxa"/>
            <w:vMerge/>
          </w:tcPr>
          <w:p w14:paraId="54DB3E30" w14:textId="77777777" w:rsidR="00030FBA" w:rsidRPr="00216C08" w:rsidRDefault="00030FBA" w:rsidP="00216C08">
            <w:pPr>
              <w:jc w:val="center"/>
              <w:rPr>
                <w:b/>
                <w:bCs/>
              </w:rPr>
            </w:pPr>
          </w:p>
        </w:tc>
        <w:tc>
          <w:tcPr>
            <w:tcW w:w="1919" w:type="dxa"/>
            <w:vMerge/>
          </w:tcPr>
          <w:p w14:paraId="79ED9578" w14:textId="77777777" w:rsidR="00030FBA" w:rsidRPr="00216C08" w:rsidRDefault="00030FBA" w:rsidP="00216C08">
            <w:pPr>
              <w:jc w:val="center"/>
              <w:rPr>
                <w:b/>
                <w:bCs/>
              </w:rPr>
            </w:pPr>
          </w:p>
        </w:tc>
        <w:tc>
          <w:tcPr>
            <w:tcW w:w="1217" w:type="dxa"/>
          </w:tcPr>
          <w:p w14:paraId="2A8C1B39" w14:textId="77777777" w:rsidR="00030FBA" w:rsidRPr="00216C08" w:rsidRDefault="00030FBA" w:rsidP="00216C08">
            <w:pPr>
              <w:jc w:val="center"/>
              <w:rPr>
                <w:b/>
                <w:bCs/>
              </w:rPr>
            </w:pPr>
            <w:r w:rsidRPr="00216C08">
              <w:rPr>
                <w:b/>
                <w:bCs/>
              </w:rPr>
              <w:t>Учебный кабинет</w:t>
            </w:r>
          </w:p>
        </w:tc>
        <w:tc>
          <w:tcPr>
            <w:tcW w:w="1396" w:type="dxa"/>
          </w:tcPr>
          <w:p w14:paraId="5BFD32A5" w14:textId="77777777" w:rsidR="00030FBA" w:rsidRPr="00216C08" w:rsidRDefault="00030FBA" w:rsidP="00216C08">
            <w:pPr>
              <w:jc w:val="center"/>
              <w:rPr>
                <w:b/>
                <w:bCs/>
              </w:rPr>
            </w:pPr>
            <w:r w:rsidRPr="00216C08">
              <w:rPr>
                <w:b/>
                <w:bCs/>
              </w:rPr>
              <w:t>Библиотека колледжа</w:t>
            </w:r>
          </w:p>
        </w:tc>
        <w:tc>
          <w:tcPr>
            <w:tcW w:w="783" w:type="dxa"/>
            <w:vMerge/>
          </w:tcPr>
          <w:p w14:paraId="1B8CD516" w14:textId="77777777" w:rsidR="00030FBA" w:rsidRPr="00216C08" w:rsidRDefault="00030FBA" w:rsidP="00216C08">
            <w:pPr>
              <w:jc w:val="center"/>
              <w:rPr>
                <w:b/>
                <w:bCs/>
              </w:rPr>
            </w:pPr>
          </w:p>
        </w:tc>
      </w:tr>
      <w:tr w:rsidR="00030FBA" w:rsidRPr="00216C08" w14:paraId="4D120A54" w14:textId="77777777" w:rsidTr="0045784D">
        <w:trPr>
          <w:trHeight w:val="281"/>
          <w:jc w:val="center"/>
        </w:trPr>
        <w:tc>
          <w:tcPr>
            <w:tcW w:w="3092" w:type="dxa"/>
          </w:tcPr>
          <w:p w14:paraId="5734DAE6" w14:textId="77777777" w:rsidR="00030FBA" w:rsidRPr="00216C08" w:rsidRDefault="00030FBA" w:rsidP="00216C08">
            <w:pPr>
              <w:jc w:val="center"/>
              <w:rPr>
                <w:b/>
                <w:bCs/>
              </w:rPr>
            </w:pPr>
            <w:r w:rsidRPr="00216C08">
              <w:rPr>
                <w:b/>
                <w:bCs/>
              </w:rPr>
              <w:t>1</w:t>
            </w:r>
          </w:p>
        </w:tc>
        <w:tc>
          <w:tcPr>
            <w:tcW w:w="1550" w:type="dxa"/>
          </w:tcPr>
          <w:p w14:paraId="21BE9F92" w14:textId="77777777" w:rsidR="00030FBA" w:rsidRPr="00216C08" w:rsidRDefault="00030FBA" w:rsidP="00216C08">
            <w:pPr>
              <w:jc w:val="center"/>
              <w:rPr>
                <w:b/>
                <w:bCs/>
              </w:rPr>
            </w:pPr>
            <w:r w:rsidRPr="00216C08">
              <w:rPr>
                <w:b/>
                <w:bCs/>
              </w:rPr>
              <w:t>2</w:t>
            </w:r>
          </w:p>
        </w:tc>
        <w:tc>
          <w:tcPr>
            <w:tcW w:w="1919" w:type="dxa"/>
          </w:tcPr>
          <w:p w14:paraId="28FC5ABD" w14:textId="77777777" w:rsidR="00030FBA" w:rsidRPr="00216C08" w:rsidRDefault="00030FBA" w:rsidP="00216C08">
            <w:pPr>
              <w:jc w:val="center"/>
              <w:rPr>
                <w:b/>
                <w:bCs/>
              </w:rPr>
            </w:pPr>
            <w:r w:rsidRPr="00216C08">
              <w:rPr>
                <w:b/>
                <w:bCs/>
              </w:rPr>
              <w:t>3</w:t>
            </w:r>
          </w:p>
        </w:tc>
        <w:tc>
          <w:tcPr>
            <w:tcW w:w="1217" w:type="dxa"/>
          </w:tcPr>
          <w:p w14:paraId="7431CF10" w14:textId="77777777" w:rsidR="00030FBA" w:rsidRPr="00216C08" w:rsidRDefault="00030FBA" w:rsidP="00216C08">
            <w:pPr>
              <w:jc w:val="center"/>
              <w:rPr>
                <w:b/>
                <w:bCs/>
              </w:rPr>
            </w:pPr>
            <w:r w:rsidRPr="00216C08">
              <w:rPr>
                <w:b/>
                <w:bCs/>
              </w:rPr>
              <w:t>4</w:t>
            </w:r>
          </w:p>
        </w:tc>
        <w:tc>
          <w:tcPr>
            <w:tcW w:w="1396" w:type="dxa"/>
          </w:tcPr>
          <w:p w14:paraId="35E180D0" w14:textId="77777777" w:rsidR="00030FBA" w:rsidRPr="00216C08" w:rsidRDefault="00030FBA" w:rsidP="00216C08">
            <w:pPr>
              <w:jc w:val="center"/>
              <w:rPr>
                <w:b/>
                <w:bCs/>
              </w:rPr>
            </w:pPr>
            <w:r w:rsidRPr="00216C08">
              <w:rPr>
                <w:b/>
                <w:bCs/>
              </w:rPr>
              <w:t>5</w:t>
            </w:r>
          </w:p>
        </w:tc>
        <w:tc>
          <w:tcPr>
            <w:tcW w:w="783" w:type="dxa"/>
          </w:tcPr>
          <w:p w14:paraId="271789E6" w14:textId="77777777" w:rsidR="00030FBA" w:rsidRPr="00216C08" w:rsidRDefault="00030FBA" w:rsidP="00216C08">
            <w:pPr>
              <w:jc w:val="center"/>
              <w:rPr>
                <w:b/>
                <w:bCs/>
              </w:rPr>
            </w:pPr>
            <w:r w:rsidRPr="00216C08">
              <w:rPr>
                <w:b/>
                <w:bCs/>
              </w:rPr>
              <w:t>6</w:t>
            </w:r>
          </w:p>
        </w:tc>
      </w:tr>
      <w:tr w:rsidR="00030FBA" w:rsidRPr="00216C08" w14:paraId="6BF96E12" w14:textId="77777777" w:rsidTr="0045784D">
        <w:trPr>
          <w:trHeight w:val="1203"/>
          <w:jc w:val="center"/>
        </w:trPr>
        <w:tc>
          <w:tcPr>
            <w:tcW w:w="3092" w:type="dxa"/>
          </w:tcPr>
          <w:p w14:paraId="4823272F" w14:textId="75554AB4" w:rsidR="00030FBA" w:rsidRPr="00216C08" w:rsidRDefault="00030FBA" w:rsidP="00216C08">
            <w:pPr>
              <w:shd w:val="clear" w:color="auto" w:fill="FFFFFF"/>
              <w:rPr>
                <w:color w:val="000000"/>
              </w:rPr>
            </w:pPr>
            <w:r w:rsidRPr="00216C08">
              <w:rPr>
                <w:color w:val="000000"/>
              </w:rPr>
              <w:t>Иванова С.А. Методические рекомендации по выполнению самостоятельной работы. – В.</w:t>
            </w:r>
            <w:r w:rsidR="00D10D5F">
              <w:rPr>
                <w:color w:val="000000"/>
              </w:rPr>
              <w:t xml:space="preserve"> </w:t>
            </w:r>
            <w:r w:rsidRPr="00216C08">
              <w:rPr>
                <w:color w:val="000000"/>
              </w:rPr>
              <w:t>Новгород, 2005</w:t>
            </w:r>
          </w:p>
        </w:tc>
        <w:tc>
          <w:tcPr>
            <w:tcW w:w="1550" w:type="dxa"/>
          </w:tcPr>
          <w:p w14:paraId="07A31AC8" w14:textId="77777777" w:rsidR="00030FBA" w:rsidRPr="00216C08" w:rsidRDefault="00030FBA" w:rsidP="00216C08">
            <w:pPr>
              <w:jc w:val="center"/>
              <w:rPr>
                <w:bCs/>
              </w:rPr>
            </w:pPr>
            <w:r w:rsidRPr="00216C08">
              <w:rPr>
                <w:bCs/>
              </w:rPr>
              <w:t>СРС</w:t>
            </w:r>
          </w:p>
        </w:tc>
        <w:tc>
          <w:tcPr>
            <w:tcW w:w="1919" w:type="dxa"/>
          </w:tcPr>
          <w:p w14:paraId="174722EE" w14:textId="77777777" w:rsidR="00030FBA" w:rsidRPr="00216C08" w:rsidRDefault="00030FBA" w:rsidP="00216C08">
            <w:pPr>
              <w:jc w:val="center"/>
              <w:rPr>
                <w:bCs/>
              </w:rPr>
            </w:pPr>
            <w:r w:rsidRPr="00216C08">
              <w:rPr>
                <w:bCs/>
              </w:rPr>
              <w:t>20</w:t>
            </w:r>
          </w:p>
        </w:tc>
        <w:tc>
          <w:tcPr>
            <w:tcW w:w="1217" w:type="dxa"/>
          </w:tcPr>
          <w:p w14:paraId="1F13C7C0" w14:textId="77777777" w:rsidR="00030FBA" w:rsidRPr="00216C08" w:rsidRDefault="00030FBA" w:rsidP="00216C08">
            <w:pPr>
              <w:jc w:val="center"/>
              <w:rPr>
                <w:bCs/>
              </w:rPr>
            </w:pPr>
            <w:r w:rsidRPr="00216C08">
              <w:rPr>
                <w:bCs/>
              </w:rPr>
              <w:t>1</w:t>
            </w:r>
          </w:p>
        </w:tc>
        <w:tc>
          <w:tcPr>
            <w:tcW w:w="1396" w:type="dxa"/>
          </w:tcPr>
          <w:p w14:paraId="54E2C892" w14:textId="77777777" w:rsidR="00030FBA" w:rsidRPr="00216C08" w:rsidRDefault="00030FBA" w:rsidP="00216C08">
            <w:pPr>
              <w:jc w:val="center"/>
              <w:rPr>
                <w:bCs/>
              </w:rPr>
            </w:pPr>
            <w:r w:rsidRPr="00216C08">
              <w:rPr>
                <w:bCs/>
              </w:rPr>
              <w:t>-</w:t>
            </w:r>
          </w:p>
        </w:tc>
        <w:tc>
          <w:tcPr>
            <w:tcW w:w="783" w:type="dxa"/>
          </w:tcPr>
          <w:p w14:paraId="1B356F3E" w14:textId="77777777" w:rsidR="00030FBA" w:rsidRPr="00216C08" w:rsidRDefault="00030FBA" w:rsidP="00216C08">
            <w:pPr>
              <w:jc w:val="center"/>
              <w:rPr>
                <w:bCs/>
              </w:rPr>
            </w:pPr>
          </w:p>
        </w:tc>
      </w:tr>
    </w:tbl>
    <w:p w14:paraId="13F458C3" w14:textId="77777777" w:rsidR="00B85737" w:rsidRDefault="00B85737" w:rsidP="0099186E">
      <w:pPr>
        <w:widowControl w:val="0"/>
        <w:autoSpaceDE w:val="0"/>
        <w:autoSpaceDN/>
        <w:adjustRightInd w:val="0"/>
        <w:rPr>
          <w:b/>
          <w:sz w:val="36"/>
          <w:szCs w:val="36"/>
        </w:rPr>
      </w:pPr>
    </w:p>
    <w:p w14:paraId="3F1AA39A" w14:textId="7C373D5D" w:rsidR="006F1C91" w:rsidRDefault="00B32A75" w:rsidP="00B32A75">
      <w:pPr>
        <w:pStyle w:val="22"/>
        <w:shd w:val="clear" w:color="auto" w:fill="auto"/>
        <w:spacing w:line="240" w:lineRule="auto"/>
        <w:jc w:val="center"/>
        <w:outlineLvl w:val="0"/>
        <w:rPr>
          <w:b/>
        </w:rPr>
      </w:pPr>
      <w:bookmarkStart w:id="24" w:name="_Toc148358910"/>
      <w:bookmarkStart w:id="25" w:name="_Toc148562365"/>
      <w:bookmarkStart w:id="26" w:name="_Hlk148363988"/>
      <w:r w:rsidRPr="00B32A75">
        <w:rPr>
          <w:b/>
          <w:caps/>
        </w:rPr>
        <w:t>8.</w:t>
      </w:r>
      <w:r>
        <w:rPr>
          <w:b/>
          <w:caps/>
        </w:rPr>
        <w:t xml:space="preserve"> </w:t>
      </w:r>
      <w:r w:rsidR="006F1C91">
        <w:rPr>
          <w:b/>
          <w:caps/>
        </w:rPr>
        <w:t>МАТЕРИАЛЬНО-ТЕХНИЧЕСКОЕ ОБЕСПЕЧЕНИЕ КУРСА</w:t>
      </w:r>
      <w:bookmarkEnd w:id="24"/>
      <w:bookmarkEnd w:id="25"/>
    </w:p>
    <w:bookmarkEnd w:id="26"/>
    <w:p w14:paraId="7C031F03" w14:textId="77777777" w:rsidR="0042584A" w:rsidRPr="0099186E" w:rsidRDefault="0042584A" w:rsidP="0099186E">
      <w:pPr>
        <w:jc w:val="center"/>
        <w:rPr>
          <w:b/>
          <w:bCs/>
          <w:sz w:val="36"/>
          <w:szCs w:val="36"/>
        </w:rPr>
      </w:pPr>
    </w:p>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792"/>
        <w:gridCol w:w="2108"/>
        <w:gridCol w:w="2107"/>
        <w:gridCol w:w="1956"/>
      </w:tblGrid>
      <w:tr w:rsidR="0042584A" w14:paraId="1FD7DB39" w14:textId="77777777" w:rsidTr="0045784D">
        <w:trPr>
          <w:trHeight w:val="959"/>
          <w:jc w:val="center"/>
        </w:trPr>
        <w:tc>
          <w:tcPr>
            <w:tcW w:w="3792" w:type="dxa"/>
            <w:tcBorders>
              <w:top w:val="single" w:sz="4" w:space="0" w:color="auto"/>
              <w:left w:val="single" w:sz="4" w:space="0" w:color="auto"/>
              <w:bottom w:val="single" w:sz="4" w:space="0" w:color="auto"/>
              <w:right w:val="single" w:sz="4" w:space="0" w:color="auto"/>
            </w:tcBorders>
            <w:shd w:val="clear" w:color="auto" w:fill="auto"/>
          </w:tcPr>
          <w:p w14:paraId="1EC9AEA7" w14:textId="77777777" w:rsidR="0042584A" w:rsidRDefault="0042584A">
            <w:pPr>
              <w:jc w:val="center"/>
              <w:rPr>
                <w:b/>
                <w:bCs/>
              </w:rPr>
            </w:pPr>
            <w:r>
              <w:rPr>
                <w:b/>
                <w:bCs/>
              </w:rPr>
              <w:t>Наименование и описание средств обучения</w:t>
            </w:r>
          </w:p>
        </w:tc>
        <w:tc>
          <w:tcPr>
            <w:tcW w:w="2108" w:type="dxa"/>
            <w:tcBorders>
              <w:top w:val="single" w:sz="4" w:space="0" w:color="auto"/>
              <w:left w:val="single" w:sz="4" w:space="0" w:color="auto"/>
              <w:bottom w:val="single" w:sz="4" w:space="0" w:color="auto"/>
              <w:right w:val="single" w:sz="4" w:space="0" w:color="auto"/>
            </w:tcBorders>
            <w:shd w:val="clear" w:color="auto" w:fill="auto"/>
          </w:tcPr>
          <w:p w14:paraId="3A3DFA2F" w14:textId="77777777" w:rsidR="0042584A" w:rsidRDefault="0042584A">
            <w:pPr>
              <w:jc w:val="center"/>
              <w:rPr>
                <w:b/>
                <w:bCs/>
              </w:rPr>
            </w:pPr>
            <w:r>
              <w:rPr>
                <w:b/>
                <w:bCs/>
              </w:rPr>
              <w:t xml:space="preserve">Вид занятия, </w:t>
            </w:r>
          </w:p>
          <w:p w14:paraId="76B3BBC8" w14:textId="77777777" w:rsidR="0042584A" w:rsidRDefault="0042584A">
            <w:pPr>
              <w:jc w:val="center"/>
              <w:rPr>
                <w:b/>
                <w:bCs/>
              </w:rPr>
            </w:pPr>
            <w:r>
              <w:rPr>
                <w:b/>
                <w:bCs/>
              </w:rPr>
              <w:t>в котором используется</w:t>
            </w:r>
          </w:p>
        </w:tc>
        <w:tc>
          <w:tcPr>
            <w:tcW w:w="2107" w:type="dxa"/>
            <w:tcBorders>
              <w:top w:val="single" w:sz="4" w:space="0" w:color="auto"/>
              <w:left w:val="single" w:sz="4" w:space="0" w:color="auto"/>
              <w:bottom w:val="single" w:sz="4" w:space="0" w:color="auto"/>
              <w:right w:val="single" w:sz="4" w:space="0" w:color="auto"/>
            </w:tcBorders>
            <w:shd w:val="clear" w:color="auto" w:fill="auto"/>
          </w:tcPr>
          <w:p w14:paraId="6837D845" w14:textId="77777777" w:rsidR="0042584A" w:rsidRDefault="0042584A">
            <w:pPr>
              <w:jc w:val="center"/>
              <w:rPr>
                <w:b/>
                <w:bCs/>
              </w:rPr>
            </w:pPr>
            <w:r>
              <w:rPr>
                <w:b/>
                <w:bCs/>
              </w:rPr>
              <w:t>Число обеспечиваемых часов</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4170CF92" w14:textId="77777777" w:rsidR="0042584A" w:rsidRDefault="0042584A">
            <w:pPr>
              <w:jc w:val="center"/>
              <w:rPr>
                <w:b/>
                <w:bCs/>
              </w:rPr>
            </w:pPr>
            <w:r>
              <w:rPr>
                <w:b/>
                <w:bCs/>
              </w:rPr>
              <w:t>Кол-во экземпляров</w:t>
            </w:r>
          </w:p>
        </w:tc>
      </w:tr>
      <w:tr w:rsidR="0042584A" w14:paraId="104FEE03" w14:textId="77777777" w:rsidTr="0045784D">
        <w:trPr>
          <w:trHeight w:val="650"/>
          <w:jc w:val="center"/>
        </w:trPr>
        <w:tc>
          <w:tcPr>
            <w:tcW w:w="3792" w:type="dxa"/>
            <w:tcBorders>
              <w:top w:val="single" w:sz="4" w:space="0" w:color="auto"/>
              <w:left w:val="single" w:sz="4" w:space="0" w:color="auto"/>
              <w:bottom w:val="single" w:sz="4" w:space="0" w:color="auto"/>
              <w:right w:val="single" w:sz="4" w:space="0" w:color="auto"/>
            </w:tcBorders>
            <w:shd w:val="clear" w:color="auto" w:fill="auto"/>
          </w:tcPr>
          <w:p w14:paraId="3701E29D" w14:textId="77777777" w:rsidR="00196424" w:rsidRPr="00196424" w:rsidRDefault="00196424" w:rsidP="00196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lastRenderedPageBreak/>
              <w:t>1. Музыкальный центр</w:t>
            </w:r>
          </w:p>
          <w:p w14:paraId="5E5F70C2" w14:textId="77777777" w:rsidR="0042584A" w:rsidRDefault="0042584A">
            <w:pPr>
              <w:rPr>
                <w:highlight w:val="yellow"/>
              </w:rPr>
            </w:pPr>
          </w:p>
        </w:tc>
        <w:tc>
          <w:tcPr>
            <w:tcW w:w="2108" w:type="dxa"/>
            <w:tcBorders>
              <w:top w:val="single" w:sz="4" w:space="0" w:color="auto"/>
              <w:left w:val="single" w:sz="4" w:space="0" w:color="auto"/>
              <w:bottom w:val="single" w:sz="4" w:space="0" w:color="auto"/>
              <w:right w:val="single" w:sz="4" w:space="0" w:color="auto"/>
            </w:tcBorders>
            <w:shd w:val="clear" w:color="auto" w:fill="auto"/>
          </w:tcPr>
          <w:p w14:paraId="0E75A682" w14:textId="77777777" w:rsidR="00300143" w:rsidRDefault="00300143" w:rsidP="00300143">
            <w:pPr>
              <w:jc w:val="center"/>
            </w:pPr>
            <w:r>
              <w:t>Практические</w:t>
            </w:r>
          </w:p>
          <w:p w14:paraId="52818F82" w14:textId="77777777" w:rsidR="0042584A" w:rsidRDefault="0042584A">
            <w:pPr>
              <w:jc w:val="center"/>
              <w:rPr>
                <w:highlight w:val="yellow"/>
              </w:rPr>
            </w:pPr>
          </w:p>
        </w:tc>
        <w:tc>
          <w:tcPr>
            <w:tcW w:w="2107" w:type="dxa"/>
            <w:tcBorders>
              <w:top w:val="single" w:sz="4" w:space="0" w:color="auto"/>
              <w:left w:val="single" w:sz="4" w:space="0" w:color="auto"/>
              <w:bottom w:val="single" w:sz="4" w:space="0" w:color="auto"/>
              <w:right w:val="single" w:sz="4" w:space="0" w:color="auto"/>
            </w:tcBorders>
            <w:shd w:val="clear" w:color="auto" w:fill="auto"/>
          </w:tcPr>
          <w:p w14:paraId="4F6B569A" w14:textId="77777777" w:rsidR="0042584A" w:rsidRDefault="00300143">
            <w:pPr>
              <w:jc w:val="center"/>
              <w:rPr>
                <w:highlight w:val="yellow"/>
              </w:rPr>
            </w:pPr>
            <w:r>
              <w:t>114</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3E62CC2" w14:textId="77777777" w:rsidR="0042584A" w:rsidRDefault="00300143">
            <w:pPr>
              <w:jc w:val="center"/>
              <w:rPr>
                <w:highlight w:val="yellow"/>
              </w:rPr>
            </w:pPr>
            <w:r>
              <w:t>1</w:t>
            </w:r>
          </w:p>
        </w:tc>
      </w:tr>
      <w:tr w:rsidR="0042584A" w14:paraId="6144E3AD" w14:textId="77777777" w:rsidTr="0045784D">
        <w:trPr>
          <w:trHeight w:val="1015"/>
          <w:jc w:val="center"/>
        </w:trPr>
        <w:tc>
          <w:tcPr>
            <w:tcW w:w="3792" w:type="dxa"/>
            <w:tcBorders>
              <w:top w:val="single" w:sz="4" w:space="0" w:color="auto"/>
              <w:left w:val="single" w:sz="4" w:space="0" w:color="auto"/>
              <w:bottom w:val="single" w:sz="4" w:space="0" w:color="auto"/>
              <w:right w:val="single" w:sz="4" w:space="0" w:color="auto"/>
            </w:tcBorders>
            <w:shd w:val="clear" w:color="auto" w:fill="auto"/>
          </w:tcPr>
          <w:p w14:paraId="656AB344" w14:textId="77777777" w:rsidR="00196424" w:rsidRPr="00C34348" w:rsidRDefault="00196424" w:rsidP="00196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196424">
              <w:rPr>
                <w:bCs/>
                <w:sz w:val="28"/>
                <w:szCs w:val="28"/>
              </w:rPr>
              <w:t>2</w:t>
            </w:r>
            <w:r>
              <w:rPr>
                <w:bCs/>
                <w:sz w:val="28"/>
                <w:szCs w:val="28"/>
              </w:rPr>
              <w:t>. Компакт-диски, С</w:t>
            </w:r>
            <w:r>
              <w:rPr>
                <w:bCs/>
                <w:sz w:val="28"/>
                <w:szCs w:val="28"/>
                <w:lang w:val="en-US"/>
              </w:rPr>
              <w:t>D</w:t>
            </w:r>
            <w:r>
              <w:rPr>
                <w:bCs/>
                <w:sz w:val="28"/>
                <w:szCs w:val="28"/>
              </w:rPr>
              <w:t>,</w:t>
            </w:r>
            <w:r w:rsidRPr="00196424">
              <w:rPr>
                <w:bCs/>
                <w:sz w:val="28"/>
                <w:szCs w:val="28"/>
              </w:rPr>
              <w:t xml:space="preserve"> </w:t>
            </w:r>
            <w:r>
              <w:rPr>
                <w:bCs/>
                <w:sz w:val="28"/>
                <w:szCs w:val="28"/>
                <w:lang w:val="en-US"/>
              </w:rPr>
              <w:t>DVD</w:t>
            </w:r>
            <w:r w:rsidR="00C34348">
              <w:rPr>
                <w:bCs/>
                <w:sz w:val="28"/>
                <w:szCs w:val="28"/>
              </w:rPr>
              <w:t>, флэш-накопители.</w:t>
            </w:r>
          </w:p>
          <w:p w14:paraId="496C3129" w14:textId="77777777" w:rsidR="0042584A" w:rsidRDefault="0042584A">
            <w:pPr>
              <w:ind w:left="708"/>
              <w:rPr>
                <w:highlight w:val="yellow"/>
              </w:rPr>
            </w:pPr>
          </w:p>
        </w:tc>
        <w:tc>
          <w:tcPr>
            <w:tcW w:w="2108" w:type="dxa"/>
            <w:tcBorders>
              <w:top w:val="single" w:sz="4" w:space="0" w:color="auto"/>
              <w:left w:val="single" w:sz="4" w:space="0" w:color="auto"/>
              <w:bottom w:val="single" w:sz="4" w:space="0" w:color="auto"/>
              <w:right w:val="single" w:sz="4" w:space="0" w:color="auto"/>
            </w:tcBorders>
            <w:shd w:val="clear" w:color="auto" w:fill="auto"/>
          </w:tcPr>
          <w:p w14:paraId="56A6DC97" w14:textId="77777777" w:rsidR="00300143" w:rsidRDefault="00300143" w:rsidP="00300143">
            <w:pPr>
              <w:jc w:val="center"/>
            </w:pPr>
            <w:r>
              <w:t>Практические</w:t>
            </w:r>
          </w:p>
          <w:p w14:paraId="5A697FDE" w14:textId="77777777" w:rsidR="0042584A" w:rsidRDefault="00300143" w:rsidP="00300143">
            <w:pPr>
              <w:jc w:val="center"/>
              <w:rPr>
                <w:highlight w:val="yellow"/>
              </w:rPr>
            </w:pPr>
            <w:r>
              <w:t>Самост.раб.</w:t>
            </w:r>
          </w:p>
        </w:tc>
        <w:tc>
          <w:tcPr>
            <w:tcW w:w="2107" w:type="dxa"/>
            <w:tcBorders>
              <w:top w:val="single" w:sz="4" w:space="0" w:color="auto"/>
              <w:left w:val="single" w:sz="4" w:space="0" w:color="auto"/>
              <w:bottom w:val="single" w:sz="4" w:space="0" w:color="auto"/>
              <w:right w:val="single" w:sz="4" w:space="0" w:color="auto"/>
            </w:tcBorders>
            <w:shd w:val="clear" w:color="auto" w:fill="auto"/>
          </w:tcPr>
          <w:p w14:paraId="1C5B60E3" w14:textId="77777777" w:rsidR="0042584A" w:rsidRDefault="00300143">
            <w:pPr>
              <w:jc w:val="center"/>
              <w:rPr>
                <w:highlight w:val="yellow"/>
              </w:rPr>
            </w:pPr>
            <w:r>
              <w:t>114</w:t>
            </w:r>
          </w:p>
          <w:p w14:paraId="78A093E4" w14:textId="77777777" w:rsidR="00300143" w:rsidRDefault="00300143">
            <w:pPr>
              <w:jc w:val="center"/>
              <w:rPr>
                <w:highlight w:val="yellow"/>
              </w:rPr>
            </w:pPr>
          </w:p>
          <w:p w14:paraId="43569135" w14:textId="77777777" w:rsidR="00300143" w:rsidRDefault="00300143">
            <w:pPr>
              <w:jc w:val="center"/>
              <w:rPr>
                <w:highlight w:val="yellow"/>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B0D7000" w14:textId="77777777" w:rsidR="00300143" w:rsidRDefault="00300143">
            <w:pPr>
              <w:jc w:val="center"/>
            </w:pPr>
          </w:p>
          <w:p w14:paraId="7D8E905B" w14:textId="77777777" w:rsidR="00300143" w:rsidRDefault="00300143">
            <w:pPr>
              <w:jc w:val="center"/>
            </w:pPr>
            <w:r>
              <w:t>150</w:t>
            </w:r>
          </w:p>
        </w:tc>
      </w:tr>
      <w:tr w:rsidR="0042584A" w14:paraId="76820F0C" w14:textId="77777777" w:rsidTr="0045784D">
        <w:trPr>
          <w:trHeight w:val="609"/>
          <w:jc w:val="center"/>
        </w:trPr>
        <w:tc>
          <w:tcPr>
            <w:tcW w:w="3792" w:type="dxa"/>
            <w:tcBorders>
              <w:top w:val="single" w:sz="4" w:space="0" w:color="auto"/>
              <w:left w:val="single" w:sz="4" w:space="0" w:color="auto"/>
              <w:bottom w:val="single" w:sz="4" w:space="0" w:color="auto"/>
              <w:right w:val="single" w:sz="4" w:space="0" w:color="auto"/>
            </w:tcBorders>
            <w:shd w:val="clear" w:color="auto" w:fill="auto"/>
          </w:tcPr>
          <w:p w14:paraId="2ADF3DFD" w14:textId="77777777" w:rsidR="0042584A" w:rsidRDefault="00300143">
            <w:r>
              <w:t>3. Фортепиано</w:t>
            </w:r>
          </w:p>
          <w:p w14:paraId="5159DA17" w14:textId="77777777" w:rsidR="00300143" w:rsidRDefault="00300143"/>
        </w:tc>
        <w:tc>
          <w:tcPr>
            <w:tcW w:w="2108" w:type="dxa"/>
            <w:tcBorders>
              <w:top w:val="single" w:sz="4" w:space="0" w:color="auto"/>
              <w:left w:val="single" w:sz="4" w:space="0" w:color="auto"/>
              <w:bottom w:val="single" w:sz="4" w:space="0" w:color="auto"/>
              <w:right w:val="single" w:sz="4" w:space="0" w:color="auto"/>
            </w:tcBorders>
            <w:shd w:val="clear" w:color="auto" w:fill="auto"/>
          </w:tcPr>
          <w:p w14:paraId="7F10939F" w14:textId="77777777" w:rsidR="0042584A" w:rsidRDefault="00300143">
            <w:pPr>
              <w:jc w:val="center"/>
            </w:pPr>
            <w:r>
              <w:t>Практические</w:t>
            </w:r>
          </w:p>
          <w:p w14:paraId="39FC30D9" w14:textId="77777777" w:rsidR="0042584A" w:rsidRDefault="0042584A">
            <w:pPr>
              <w:jc w:val="center"/>
            </w:pPr>
          </w:p>
        </w:tc>
        <w:tc>
          <w:tcPr>
            <w:tcW w:w="2107" w:type="dxa"/>
            <w:tcBorders>
              <w:top w:val="single" w:sz="4" w:space="0" w:color="auto"/>
              <w:left w:val="single" w:sz="4" w:space="0" w:color="auto"/>
              <w:bottom w:val="single" w:sz="4" w:space="0" w:color="auto"/>
              <w:right w:val="single" w:sz="4" w:space="0" w:color="auto"/>
            </w:tcBorders>
            <w:shd w:val="clear" w:color="auto" w:fill="auto"/>
          </w:tcPr>
          <w:p w14:paraId="1AEAD8DD" w14:textId="77777777" w:rsidR="0042584A" w:rsidRDefault="00300143">
            <w:pPr>
              <w:jc w:val="center"/>
            </w:pPr>
            <w:r>
              <w:t>100</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E8E5C91" w14:textId="77777777" w:rsidR="0042584A" w:rsidRDefault="0042584A">
            <w:pPr>
              <w:jc w:val="center"/>
            </w:pPr>
            <w:r>
              <w:t>1</w:t>
            </w:r>
          </w:p>
        </w:tc>
      </w:tr>
    </w:tbl>
    <w:p w14:paraId="76884088" w14:textId="77777777" w:rsidR="0042584A" w:rsidRDefault="0042584A" w:rsidP="0042584A">
      <w:pPr>
        <w:widowControl w:val="0"/>
        <w:autoSpaceDE w:val="0"/>
        <w:autoSpaceDN/>
        <w:adjustRightInd w:val="0"/>
        <w:jc w:val="both"/>
        <w:rPr>
          <w:color w:val="FF0000"/>
          <w:sz w:val="28"/>
          <w:szCs w:val="28"/>
        </w:rPr>
      </w:pPr>
    </w:p>
    <w:p w14:paraId="6420A74D" w14:textId="77777777" w:rsidR="0042584A" w:rsidRDefault="00196424" w:rsidP="00425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Pr>
          <w:bCs/>
          <w:sz w:val="28"/>
          <w:szCs w:val="28"/>
        </w:rPr>
        <w:t xml:space="preserve">       </w:t>
      </w:r>
      <w:r w:rsidR="0042584A">
        <w:rPr>
          <w:bCs/>
          <w:sz w:val="28"/>
          <w:szCs w:val="28"/>
        </w:rPr>
        <w:t>Реализация учебно</w:t>
      </w:r>
      <w:r w:rsidR="00527B91">
        <w:rPr>
          <w:bCs/>
          <w:sz w:val="28"/>
          <w:szCs w:val="28"/>
        </w:rPr>
        <w:t xml:space="preserve">го раздела </w:t>
      </w:r>
      <w:r w:rsidR="0042584A">
        <w:rPr>
          <w:bCs/>
          <w:sz w:val="28"/>
          <w:szCs w:val="28"/>
        </w:rPr>
        <w:t>требует наличия хореографического кабинета, обор</w:t>
      </w:r>
      <w:r>
        <w:rPr>
          <w:bCs/>
          <w:sz w:val="28"/>
          <w:szCs w:val="28"/>
        </w:rPr>
        <w:t>удованного зеркалами,</w:t>
      </w:r>
      <w:r w:rsidR="0042584A">
        <w:rPr>
          <w:bCs/>
          <w:sz w:val="28"/>
          <w:szCs w:val="28"/>
        </w:rPr>
        <w:t xml:space="preserve"> напольным покрытием</w:t>
      </w:r>
      <w:r>
        <w:rPr>
          <w:bCs/>
          <w:sz w:val="28"/>
          <w:szCs w:val="28"/>
        </w:rPr>
        <w:t xml:space="preserve"> или паркетом и музыкальным инструментом - фортепиано.</w:t>
      </w:r>
      <w:r w:rsidR="0042584A">
        <w:rPr>
          <w:bCs/>
          <w:i/>
          <w:sz w:val="20"/>
          <w:szCs w:val="20"/>
        </w:rPr>
        <w:t xml:space="preserve">                        </w:t>
      </w:r>
    </w:p>
    <w:p w14:paraId="0E36938E" w14:textId="77777777" w:rsidR="00B51DA2" w:rsidRDefault="00B51DA2" w:rsidP="0042584A">
      <w:pPr>
        <w:widowControl w:val="0"/>
        <w:autoSpaceDE w:val="0"/>
        <w:autoSpaceDN/>
        <w:adjustRightInd w:val="0"/>
        <w:jc w:val="center"/>
        <w:rPr>
          <w:b/>
          <w:sz w:val="36"/>
          <w:szCs w:val="36"/>
        </w:rPr>
      </w:pPr>
    </w:p>
    <w:p w14:paraId="32B859CE" w14:textId="77777777" w:rsidR="00B51DA2" w:rsidRDefault="00B51DA2" w:rsidP="0042584A">
      <w:pPr>
        <w:widowControl w:val="0"/>
        <w:autoSpaceDE w:val="0"/>
        <w:autoSpaceDN/>
        <w:adjustRightInd w:val="0"/>
        <w:jc w:val="center"/>
        <w:rPr>
          <w:b/>
          <w:sz w:val="36"/>
          <w:szCs w:val="36"/>
        </w:rPr>
      </w:pPr>
    </w:p>
    <w:p w14:paraId="35947CF3" w14:textId="089BAA90" w:rsidR="00155A34" w:rsidRDefault="00B32A75" w:rsidP="00B32A75">
      <w:pPr>
        <w:pStyle w:val="22"/>
        <w:shd w:val="clear" w:color="auto" w:fill="auto"/>
        <w:spacing w:line="240" w:lineRule="auto"/>
        <w:jc w:val="center"/>
        <w:outlineLvl w:val="0"/>
        <w:rPr>
          <w:b/>
        </w:rPr>
      </w:pPr>
      <w:bookmarkStart w:id="27" w:name="_Hlk148364065"/>
      <w:bookmarkStart w:id="28" w:name="_Toc148358911"/>
      <w:bookmarkStart w:id="29" w:name="_Toc148562366"/>
      <w:r w:rsidRPr="00B32A75">
        <w:rPr>
          <w:b/>
          <w:caps/>
        </w:rPr>
        <w:t>9.</w:t>
      </w:r>
      <w:r>
        <w:rPr>
          <w:b/>
          <w:caps/>
        </w:rPr>
        <w:t xml:space="preserve"> </w:t>
      </w:r>
      <w:r w:rsidR="00155A34">
        <w:rPr>
          <w:b/>
          <w:caps/>
        </w:rPr>
        <w:t>МЕТОДИЧЕСКИЕ РЕКОМЕНДАЦИИ ПРЕПОДАВАТЕЛЯМ</w:t>
      </w:r>
      <w:r w:rsidR="006F1C91">
        <w:rPr>
          <w:b/>
          <w:caps/>
        </w:rPr>
        <w:t xml:space="preserve"> </w:t>
      </w:r>
      <w:bookmarkEnd w:id="27"/>
      <w:r w:rsidR="006F1C91">
        <w:rPr>
          <w:b/>
          <w:caps/>
        </w:rPr>
        <w:t>(ТЕХНИКА ЛАТИНСКИХ ТАНЦЕВ)</w:t>
      </w:r>
      <w:bookmarkEnd w:id="28"/>
      <w:bookmarkEnd w:id="29"/>
    </w:p>
    <w:p w14:paraId="1C8A434E" w14:textId="77777777" w:rsidR="003A16FD" w:rsidRDefault="003A16FD" w:rsidP="006F1C91">
      <w:pPr>
        <w:widowControl w:val="0"/>
        <w:autoSpaceDE w:val="0"/>
        <w:autoSpaceDN/>
        <w:adjustRightInd w:val="0"/>
        <w:rPr>
          <w:b/>
          <w:sz w:val="36"/>
          <w:szCs w:val="36"/>
        </w:rPr>
      </w:pPr>
    </w:p>
    <w:p w14:paraId="7F44D6AE" w14:textId="77777777" w:rsidR="003A16FD" w:rsidRDefault="003A16FD" w:rsidP="0042584A">
      <w:pPr>
        <w:widowControl w:val="0"/>
        <w:autoSpaceDE w:val="0"/>
        <w:autoSpaceDN/>
        <w:adjustRightInd w:val="0"/>
        <w:jc w:val="center"/>
        <w:rPr>
          <w:b/>
          <w:sz w:val="36"/>
          <w:szCs w:val="36"/>
        </w:rPr>
      </w:pPr>
      <w:r>
        <w:rPr>
          <w:b/>
          <w:sz w:val="36"/>
          <w:szCs w:val="36"/>
        </w:rPr>
        <w:t>Техника латинских танцев</w:t>
      </w:r>
    </w:p>
    <w:p w14:paraId="0EECDF21" w14:textId="77777777" w:rsidR="003A16FD" w:rsidRDefault="003A16FD" w:rsidP="0042584A">
      <w:pPr>
        <w:widowControl w:val="0"/>
        <w:autoSpaceDE w:val="0"/>
        <w:autoSpaceDN/>
        <w:adjustRightInd w:val="0"/>
        <w:jc w:val="center"/>
        <w:rPr>
          <w:b/>
          <w:sz w:val="36"/>
          <w:szCs w:val="36"/>
        </w:rPr>
      </w:pPr>
    </w:p>
    <w:p w14:paraId="3038A9AA" w14:textId="77777777" w:rsidR="003A16FD" w:rsidRDefault="003A16FD" w:rsidP="003A16FD">
      <w:pPr>
        <w:rPr>
          <w:b/>
        </w:rPr>
      </w:pPr>
      <w:r>
        <w:rPr>
          <w:b/>
        </w:rPr>
        <w:t>СПИСОК СОКРАЩЕНИЙ</w:t>
      </w:r>
    </w:p>
    <w:p w14:paraId="08D1ACD6" w14:textId="77777777" w:rsidR="003A16FD" w:rsidRDefault="003A16FD" w:rsidP="003A16FD">
      <w:pPr>
        <w:rPr>
          <w:b/>
        </w:rPr>
      </w:pPr>
    </w:p>
    <w:tbl>
      <w:tblPr>
        <w:tblW w:w="0" w:type="auto"/>
        <w:tblLayout w:type="fixed"/>
        <w:tblCellMar>
          <w:left w:w="70" w:type="dxa"/>
          <w:right w:w="70" w:type="dxa"/>
        </w:tblCellMar>
        <w:tblLook w:val="0000" w:firstRow="0" w:lastRow="0" w:firstColumn="0" w:lastColumn="0" w:noHBand="0" w:noVBand="0"/>
      </w:tblPr>
      <w:tblGrid>
        <w:gridCol w:w="921"/>
        <w:gridCol w:w="4394"/>
        <w:gridCol w:w="851"/>
        <w:gridCol w:w="3827"/>
      </w:tblGrid>
      <w:tr w:rsidR="003A16FD" w:rsidRPr="00110983" w14:paraId="755B2E56" w14:textId="77777777">
        <w:tc>
          <w:tcPr>
            <w:tcW w:w="921" w:type="dxa"/>
          </w:tcPr>
          <w:p w14:paraId="6EE04B8E" w14:textId="77777777" w:rsidR="003A16FD" w:rsidRPr="00110983" w:rsidRDefault="003A16FD" w:rsidP="00110983">
            <w:pPr>
              <w:rPr>
                <w:sz w:val="28"/>
                <w:szCs w:val="28"/>
              </w:rPr>
            </w:pPr>
            <w:r w:rsidRPr="00110983">
              <w:rPr>
                <w:sz w:val="28"/>
                <w:szCs w:val="28"/>
              </w:rPr>
              <w:t>Нзд</w:t>
            </w:r>
          </w:p>
        </w:tc>
        <w:tc>
          <w:tcPr>
            <w:tcW w:w="4394" w:type="dxa"/>
          </w:tcPr>
          <w:p w14:paraId="2DBF812C" w14:textId="77777777" w:rsidR="003A16FD" w:rsidRPr="00110983" w:rsidRDefault="003A16FD" w:rsidP="00110983">
            <w:pPr>
              <w:rPr>
                <w:sz w:val="28"/>
                <w:szCs w:val="28"/>
              </w:rPr>
            </w:pPr>
            <w:r w:rsidRPr="00110983">
              <w:rPr>
                <w:sz w:val="28"/>
                <w:szCs w:val="28"/>
              </w:rPr>
              <w:t>назад</w:t>
            </w:r>
          </w:p>
        </w:tc>
        <w:tc>
          <w:tcPr>
            <w:tcW w:w="851" w:type="dxa"/>
          </w:tcPr>
          <w:p w14:paraId="26CB2EC2" w14:textId="77777777" w:rsidR="003A16FD" w:rsidRPr="00110983" w:rsidRDefault="003A16FD" w:rsidP="00110983">
            <w:pPr>
              <w:rPr>
                <w:sz w:val="28"/>
                <w:szCs w:val="28"/>
              </w:rPr>
            </w:pPr>
            <w:r w:rsidRPr="00110983">
              <w:rPr>
                <w:sz w:val="28"/>
                <w:szCs w:val="28"/>
              </w:rPr>
              <w:t>Осн</w:t>
            </w:r>
          </w:p>
        </w:tc>
        <w:tc>
          <w:tcPr>
            <w:tcW w:w="3827" w:type="dxa"/>
          </w:tcPr>
          <w:p w14:paraId="5BCD7DAD" w14:textId="77777777" w:rsidR="003A16FD" w:rsidRPr="00110983" w:rsidRDefault="003A16FD" w:rsidP="00110983">
            <w:pPr>
              <w:rPr>
                <w:sz w:val="28"/>
                <w:szCs w:val="28"/>
              </w:rPr>
            </w:pPr>
            <w:r w:rsidRPr="00110983">
              <w:rPr>
                <w:sz w:val="28"/>
                <w:szCs w:val="28"/>
              </w:rPr>
              <w:t>основной</w:t>
            </w:r>
          </w:p>
        </w:tc>
      </w:tr>
      <w:tr w:rsidR="003A16FD" w:rsidRPr="00110983" w14:paraId="7C3BA69F" w14:textId="77777777">
        <w:tc>
          <w:tcPr>
            <w:tcW w:w="921" w:type="dxa"/>
          </w:tcPr>
          <w:p w14:paraId="460D86F0" w14:textId="77777777" w:rsidR="003A16FD" w:rsidRPr="00110983" w:rsidRDefault="003A16FD" w:rsidP="00110983">
            <w:pPr>
              <w:rPr>
                <w:sz w:val="28"/>
                <w:szCs w:val="28"/>
              </w:rPr>
            </w:pPr>
            <w:r w:rsidRPr="00110983">
              <w:rPr>
                <w:sz w:val="28"/>
                <w:szCs w:val="28"/>
              </w:rPr>
              <w:t>Впр</w:t>
            </w:r>
          </w:p>
        </w:tc>
        <w:tc>
          <w:tcPr>
            <w:tcW w:w="4394" w:type="dxa"/>
          </w:tcPr>
          <w:p w14:paraId="0FFE7C08" w14:textId="77777777" w:rsidR="003A16FD" w:rsidRPr="00110983" w:rsidRDefault="003A16FD" w:rsidP="00110983">
            <w:pPr>
              <w:rPr>
                <w:sz w:val="28"/>
                <w:szCs w:val="28"/>
              </w:rPr>
            </w:pPr>
            <w:r w:rsidRPr="00110983">
              <w:rPr>
                <w:sz w:val="28"/>
                <w:szCs w:val="28"/>
              </w:rPr>
              <w:t>вперед</w:t>
            </w:r>
          </w:p>
        </w:tc>
        <w:tc>
          <w:tcPr>
            <w:tcW w:w="851" w:type="dxa"/>
          </w:tcPr>
          <w:p w14:paraId="30E90664" w14:textId="77777777" w:rsidR="003A16FD" w:rsidRPr="00110983" w:rsidRDefault="003A16FD" w:rsidP="00110983">
            <w:pPr>
              <w:rPr>
                <w:sz w:val="28"/>
                <w:szCs w:val="28"/>
              </w:rPr>
            </w:pPr>
            <w:r w:rsidRPr="00110983">
              <w:rPr>
                <w:sz w:val="28"/>
                <w:szCs w:val="28"/>
              </w:rPr>
              <w:t>Движ</w:t>
            </w:r>
          </w:p>
        </w:tc>
        <w:tc>
          <w:tcPr>
            <w:tcW w:w="3827" w:type="dxa"/>
          </w:tcPr>
          <w:p w14:paraId="76A6E8BE" w14:textId="77777777" w:rsidR="003A16FD" w:rsidRPr="00110983" w:rsidRDefault="003A16FD" w:rsidP="00110983">
            <w:pPr>
              <w:rPr>
                <w:sz w:val="28"/>
                <w:szCs w:val="28"/>
              </w:rPr>
            </w:pPr>
            <w:r w:rsidRPr="00110983">
              <w:rPr>
                <w:sz w:val="28"/>
                <w:szCs w:val="28"/>
              </w:rPr>
              <w:t>движение</w:t>
            </w:r>
          </w:p>
        </w:tc>
      </w:tr>
      <w:tr w:rsidR="003A16FD" w:rsidRPr="00110983" w14:paraId="6F7DF81D" w14:textId="77777777">
        <w:tc>
          <w:tcPr>
            <w:tcW w:w="921" w:type="dxa"/>
          </w:tcPr>
          <w:p w14:paraId="17742DA8" w14:textId="77777777" w:rsidR="003A16FD" w:rsidRPr="00110983" w:rsidRDefault="003A16FD" w:rsidP="00110983">
            <w:pPr>
              <w:rPr>
                <w:sz w:val="28"/>
                <w:szCs w:val="28"/>
              </w:rPr>
            </w:pPr>
            <w:r w:rsidRPr="00110983">
              <w:rPr>
                <w:sz w:val="28"/>
                <w:szCs w:val="28"/>
              </w:rPr>
              <w:t>С</w:t>
            </w:r>
          </w:p>
        </w:tc>
        <w:tc>
          <w:tcPr>
            <w:tcW w:w="4394" w:type="dxa"/>
          </w:tcPr>
          <w:p w14:paraId="5F083E4D" w14:textId="77777777" w:rsidR="003A16FD" w:rsidRPr="00110983" w:rsidRDefault="003A16FD" w:rsidP="00110983">
            <w:pPr>
              <w:rPr>
                <w:sz w:val="28"/>
                <w:szCs w:val="28"/>
              </w:rPr>
            </w:pPr>
            <w:r w:rsidRPr="00110983">
              <w:rPr>
                <w:sz w:val="28"/>
                <w:szCs w:val="28"/>
              </w:rPr>
              <w:t>стена</w:t>
            </w:r>
          </w:p>
        </w:tc>
        <w:tc>
          <w:tcPr>
            <w:tcW w:w="851" w:type="dxa"/>
          </w:tcPr>
          <w:p w14:paraId="5A4AF99F" w14:textId="77777777" w:rsidR="003A16FD" w:rsidRPr="00110983" w:rsidRDefault="003A16FD" w:rsidP="00110983">
            <w:pPr>
              <w:rPr>
                <w:sz w:val="28"/>
                <w:szCs w:val="28"/>
              </w:rPr>
            </w:pPr>
            <w:r w:rsidRPr="00110983">
              <w:rPr>
                <w:sz w:val="28"/>
                <w:szCs w:val="28"/>
              </w:rPr>
              <w:t>ЛС</w:t>
            </w:r>
          </w:p>
        </w:tc>
        <w:tc>
          <w:tcPr>
            <w:tcW w:w="3827" w:type="dxa"/>
          </w:tcPr>
          <w:p w14:paraId="095726F3" w14:textId="77777777" w:rsidR="003A16FD" w:rsidRPr="00110983" w:rsidRDefault="003A16FD" w:rsidP="00110983">
            <w:pPr>
              <w:rPr>
                <w:sz w:val="28"/>
                <w:szCs w:val="28"/>
              </w:rPr>
            </w:pPr>
            <w:r w:rsidRPr="00110983">
              <w:rPr>
                <w:sz w:val="28"/>
                <w:szCs w:val="28"/>
              </w:rPr>
              <w:t>Левая Стопа</w:t>
            </w:r>
          </w:p>
        </w:tc>
      </w:tr>
      <w:tr w:rsidR="003A16FD" w:rsidRPr="00110983" w14:paraId="79746271" w14:textId="77777777">
        <w:tc>
          <w:tcPr>
            <w:tcW w:w="921" w:type="dxa"/>
          </w:tcPr>
          <w:p w14:paraId="4EA46772" w14:textId="77777777" w:rsidR="003A16FD" w:rsidRPr="00110983" w:rsidRDefault="003A16FD" w:rsidP="00110983">
            <w:pPr>
              <w:rPr>
                <w:sz w:val="28"/>
                <w:szCs w:val="28"/>
              </w:rPr>
            </w:pPr>
            <w:r w:rsidRPr="00110983">
              <w:rPr>
                <w:sz w:val="28"/>
                <w:szCs w:val="28"/>
              </w:rPr>
              <w:t>Ц</w:t>
            </w:r>
          </w:p>
        </w:tc>
        <w:tc>
          <w:tcPr>
            <w:tcW w:w="4394" w:type="dxa"/>
          </w:tcPr>
          <w:p w14:paraId="14216472" w14:textId="77777777" w:rsidR="003A16FD" w:rsidRPr="00110983" w:rsidRDefault="003A16FD" w:rsidP="00110983">
            <w:pPr>
              <w:rPr>
                <w:sz w:val="28"/>
                <w:szCs w:val="28"/>
              </w:rPr>
            </w:pPr>
            <w:r w:rsidRPr="00110983">
              <w:rPr>
                <w:sz w:val="28"/>
                <w:szCs w:val="28"/>
              </w:rPr>
              <w:t>центр</w:t>
            </w:r>
          </w:p>
        </w:tc>
        <w:tc>
          <w:tcPr>
            <w:tcW w:w="851" w:type="dxa"/>
          </w:tcPr>
          <w:p w14:paraId="60172FB2" w14:textId="77777777" w:rsidR="003A16FD" w:rsidRPr="00110983" w:rsidRDefault="003A16FD" w:rsidP="00110983">
            <w:pPr>
              <w:rPr>
                <w:sz w:val="28"/>
                <w:szCs w:val="28"/>
              </w:rPr>
            </w:pPr>
            <w:r w:rsidRPr="00110983">
              <w:rPr>
                <w:sz w:val="28"/>
                <w:szCs w:val="28"/>
              </w:rPr>
              <w:t>ПС</w:t>
            </w:r>
          </w:p>
        </w:tc>
        <w:tc>
          <w:tcPr>
            <w:tcW w:w="3827" w:type="dxa"/>
          </w:tcPr>
          <w:p w14:paraId="748DA809" w14:textId="77777777" w:rsidR="003A16FD" w:rsidRPr="00110983" w:rsidRDefault="003A16FD" w:rsidP="00110983">
            <w:pPr>
              <w:rPr>
                <w:sz w:val="28"/>
                <w:szCs w:val="28"/>
              </w:rPr>
            </w:pPr>
            <w:r w:rsidRPr="00110983">
              <w:rPr>
                <w:sz w:val="28"/>
                <w:szCs w:val="28"/>
              </w:rPr>
              <w:t>Правая Стопа</w:t>
            </w:r>
          </w:p>
        </w:tc>
      </w:tr>
      <w:tr w:rsidR="003A16FD" w:rsidRPr="00110983" w14:paraId="71229039" w14:textId="77777777">
        <w:tc>
          <w:tcPr>
            <w:tcW w:w="921" w:type="dxa"/>
          </w:tcPr>
          <w:p w14:paraId="00F18EF4" w14:textId="77777777" w:rsidR="003A16FD" w:rsidRPr="00110983" w:rsidRDefault="003A16FD" w:rsidP="00110983">
            <w:pPr>
              <w:rPr>
                <w:sz w:val="28"/>
                <w:szCs w:val="28"/>
              </w:rPr>
            </w:pPr>
            <w:r w:rsidRPr="00110983">
              <w:rPr>
                <w:sz w:val="28"/>
                <w:szCs w:val="28"/>
              </w:rPr>
              <w:t>ЛТ</w:t>
            </w:r>
          </w:p>
        </w:tc>
        <w:tc>
          <w:tcPr>
            <w:tcW w:w="4394" w:type="dxa"/>
          </w:tcPr>
          <w:p w14:paraId="4E05CA88" w14:textId="77777777" w:rsidR="003A16FD" w:rsidRPr="00110983" w:rsidRDefault="003A16FD" w:rsidP="00110983">
            <w:pPr>
              <w:rPr>
                <w:sz w:val="28"/>
                <w:szCs w:val="28"/>
              </w:rPr>
            </w:pPr>
            <w:r w:rsidRPr="00110983">
              <w:rPr>
                <w:sz w:val="28"/>
                <w:szCs w:val="28"/>
              </w:rPr>
              <w:t>Линия Танца</w:t>
            </w:r>
          </w:p>
        </w:tc>
        <w:tc>
          <w:tcPr>
            <w:tcW w:w="851" w:type="dxa"/>
          </w:tcPr>
          <w:p w14:paraId="4F379D78" w14:textId="77777777" w:rsidR="003A16FD" w:rsidRPr="00110983" w:rsidRDefault="003A16FD" w:rsidP="00110983">
            <w:pPr>
              <w:rPr>
                <w:sz w:val="28"/>
                <w:szCs w:val="28"/>
              </w:rPr>
            </w:pPr>
            <w:r w:rsidRPr="00110983">
              <w:rPr>
                <w:sz w:val="28"/>
                <w:szCs w:val="28"/>
              </w:rPr>
              <w:t>К</w:t>
            </w:r>
          </w:p>
        </w:tc>
        <w:tc>
          <w:tcPr>
            <w:tcW w:w="3827" w:type="dxa"/>
          </w:tcPr>
          <w:p w14:paraId="23A0F6A3" w14:textId="77777777" w:rsidR="003A16FD" w:rsidRPr="00110983" w:rsidRDefault="003A16FD" w:rsidP="00110983">
            <w:pPr>
              <w:rPr>
                <w:sz w:val="28"/>
                <w:szCs w:val="28"/>
              </w:rPr>
            </w:pPr>
            <w:r w:rsidRPr="00110983">
              <w:rPr>
                <w:sz w:val="28"/>
                <w:szCs w:val="28"/>
              </w:rPr>
              <w:t>каблук</w:t>
            </w:r>
          </w:p>
        </w:tc>
      </w:tr>
      <w:tr w:rsidR="003A16FD" w:rsidRPr="00110983" w14:paraId="2A1C62FA" w14:textId="77777777">
        <w:tc>
          <w:tcPr>
            <w:tcW w:w="921" w:type="dxa"/>
          </w:tcPr>
          <w:p w14:paraId="5603BFB6" w14:textId="77777777" w:rsidR="003A16FD" w:rsidRPr="00110983" w:rsidRDefault="003A16FD" w:rsidP="00110983">
            <w:pPr>
              <w:rPr>
                <w:sz w:val="28"/>
                <w:szCs w:val="28"/>
              </w:rPr>
            </w:pPr>
            <w:r w:rsidRPr="00110983">
              <w:rPr>
                <w:sz w:val="28"/>
                <w:szCs w:val="28"/>
              </w:rPr>
              <w:t>ДЦ</w:t>
            </w:r>
          </w:p>
        </w:tc>
        <w:tc>
          <w:tcPr>
            <w:tcW w:w="4394" w:type="dxa"/>
          </w:tcPr>
          <w:p w14:paraId="68DE7D42" w14:textId="77777777" w:rsidR="003A16FD" w:rsidRPr="00110983" w:rsidRDefault="003A16FD" w:rsidP="00110983">
            <w:pPr>
              <w:rPr>
                <w:sz w:val="28"/>
                <w:szCs w:val="28"/>
              </w:rPr>
            </w:pPr>
            <w:r w:rsidRPr="00110983">
              <w:rPr>
                <w:sz w:val="28"/>
                <w:szCs w:val="28"/>
              </w:rPr>
              <w:t>Диагонально в Центр</w:t>
            </w:r>
          </w:p>
        </w:tc>
        <w:tc>
          <w:tcPr>
            <w:tcW w:w="851" w:type="dxa"/>
          </w:tcPr>
          <w:p w14:paraId="3A784C81" w14:textId="77777777" w:rsidR="003A16FD" w:rsidRPr="00110983" w:rsidRDefault="003A16FD" w:rsidP="00110983">
            <w:pPr>
              <w:rPr>
                <w:sz w:val="28"/>
                <w:szCs w:val="28"/>
              </w:rPr>
            </w:pPr>
            <w:r w:rsidRPr="00110983">
              <w:rPr>
                <w:sz w:val="28"/>
                <w:szCs w:val="28"/>
              </w:rPr>
              <w:t>Н</w:t>
            </w:r>
          </w:p>
        </w:tc>
        <w:tc>
          <w:tcPr>
            <w:tcW w:w="3827" w:type="dxa"/>
          </w:tcPr>
          <w:p w14:paraId="341BD08C" w14:textId="77777777" w:rsidR="003A16FD" w:rsidRPr="00110983" w:rsidRDefault="003A16FD" w:rsidP="00110983">
            <w:pPr>
              <w:rPr>
                <w:sz w:val="28"/>
                <w:szCs w:val="28"/>
              </w:rPr>
            </w:pPr>
            <w:r w:rsidRPr="00110983">
              <w:rPr>
                <w:sz w:val="28"/>
                <w:szCs w:val="28"/>
              </w:rPr>
              <w:t>носок</w:t>
            </w:r>
          </w:p>
        </w:tc>
      </w:tr>
      <w:tr w:rsidR="003A16FD" w:rsidRPr="00110983" w14:paraId="17129FE0" w14:textId="77777777">
        <w:tc>
          <w:tcPr>
            <w:tcW w:w="921" w:type="dxa"/>
          </w:tcPr>
          <w:p w14:paraId="1E0DDBAD" w14:textId="77777777" w:rsidR="003A16FD" w:rsidRPr="00110983" w:rsidRDefault="003A16FD" w:rsidP="00110983">
            <w:pPr>
              <w:rPr>
                <w:sz w:val="28"/>
                <w:szCs w:val="28"/>
              </w:rPr>
            </w:pPr>
            <w:r w:rsidRPr="00110983">
              <w:rPr>
                <w:sz w:val="28"/>
                <w:szCs w:val="28"/>
              </w:rPr>
              <w:t>ДС</w:t>
            </w:r>
          </w:p>
        </w:tc>
        <w:tc>
          <w:tcPr>
            <w:tcW w:w="4394" w:type="dxa"/>
          </w:tcPr>
          <w:p w14:paraId="14B140EF" w14:textId="77777777" w:rsidR="003A16FD" w:rsidRPr="00110983" w:rsidRDefault="003A16FD" w:rsidP="00110983">
            <w:pPr>
              <w:rPr>
                <w:sz w:val="28"/>
                <w:szCs w:val="28"/>
              </w:rPr>
            </w:pPr>
            <w:r w:rsidRPr="00110983">
              <w:rPr>
                <w:sz w:val="28"/>
                <w:szCs w:val="28"/>
              </w:rPr>
              <w:t>Диагонально к Стене</w:t>
            </w:r>
          </w:p>
        </w:tc>
        <w:tc>
          <w:tcPr>
            <w:tcW w:w="851" w:type="dxa"/>
          </w:tcPr>
          <w:p w14:paraId="6F14D66E" w14:textId="77777777" w:rsidR="003A16FD" w:rsidRPr="00110983" w:rsidRDefault="003A16FD" w:rsidP="00110983">
            <w:pPr>
              <w:rPr>
                <w:sz w:val="28"/>
                <w:szCs w:val="28"/>
              </w:rPr>
            </w:pPr>
            <w:r w:rsidRPr="00110983">
              <w:rPr>
                <w:sz w:val="28"/>
                <w:szCs w:val="28"/>
              </w:rPr>
              <w:t>Вн/Р</w:t>
            </w:r>
          </w:p>
        </w:tc>
        <w:tc>
          <w:tcPr>
            <w:tcW w:w="3827" w:type="dxa"/>
          </w:tcPr>
          <w:p w14:paraId="0D73305A" w14:textId="77777777" w:rsidR="003A16FD" w:rsidRPr="00110983" w:rsidRDefault="003A16FD" w:rsidP="00110983">
            <w:pPr>
              <w:rPr>
                <w:sz w:val="28"/>
                <w:szCs w:val="28"/>
              </w:rPr>
            </w:pPr>
            <w:r w:rsidRPr="00110983">
              <w:rPr>
                <w:sz w:val="28"/>
                <w:szCs w:val="28"/>
              </w:rPr>
              <w:t>внутреннее ребро</w:t>
            </w:r>
          </w:p>
        </w:tc>
      </w:tr>
      <w:tr w:rsidR="003A16FD" w:rsidRPr="00110983" w14:paraId="4F89821D" w14:textId="77777777">
        <w:tc>
          <w:tcPr>
            <w:tcW w:w="921" w:type="dxa"/>
          </w:tcPr>
          <w:p w14:paraId="408C0A2C" w14:textId="77777777" w:rsidR="003A16FD" w:rsidRPr="00110983" w:rsidRDefault="003A16FD" w:rsidP="00110983">
            <w:pPr>
              <w:rPr>
                <w:sz w:val="28"/>
                <w:szCs w:val="28"/>
              </w:rPr>
            </w:pPr>
            <w:r w:rsidRPr="00110983">
              <w:rPr>
                <w:sz w:val="28"/>
                <w:szCs w:val="28"/>
              </w:rPr>
              <w:t>Диаг</w:t>
            </w:r>
          </w:p>
        </w:tc>
        <w:tc>
          <w:tcPr>
            <w:tcW w:w="4394" w:type="dxa"/>
          </w:tcPr>
          <w:p w14:paraId="576F23DB" w14:textId="77777777" w:rsidR="003A16FD" w:rsidRPr="00110983" w:rsidRDefault="003A16FD" w:rsidP="00110983">
            <w:pPr>
              <w:rPr>
                <w:sz w:val="28"/>
                <w:szCs w:val="28"/>
              </w:rPr>
            </w:pPr>
            <w:r w:rsidRPr="00110983">
              <w:rPr>
                <w:sz w:val="28"/>
                <w:szCs w:val="28"/>
              </w:rPr>
              <w:t>Диагонально</w:t>
            </w:r>
          </w:p>
        </w:tc>
        <w:tc>
          <w:tcPr>
            <w:tcW w:w="851" w:type="dxa"/>
          </w:tcPr>
          <w:p w14:paraId="5DBF7BA6" w14:textId="77777777" w:rsidR="003A16FD" w:rsidRPr="00110983" w:rsidRDefault="003A16FD" w:rsidP="00110983">
            <w:pPr>
              <w:rPr>
                <w:sz w:val="28"/>
                <w:szCs w:val="28"/>
              </w:rPr>
            </w:pPr>
            <w:r w:rsidRPr="00110983">
              <w:rPr>
                <w:sz w:val="28"/>
                <w:szCs w:val="28"/>
              </w:rPr>
              <w:t>Вш/Р</w:t>
            </w:r>
          </w:p>
        </w:tc>
        <w:tc>
          <w:tcPr>
            <w:tcW w:w="3827" w:type="dxa"/>
          </w:tcPr>
          <w:p w14:paraId="15F76926" w14:textId="77777777" w:rsidR="003A16FD" w:rsidRPr="00110983" w:rsidRDefault="003A16FD" w:rsidP="00110983">
            <w:pPr>
              <w:rPr>
                <w:sz w:val="28"/>
                <w:szCs w:val="28"/>
              </w:rPr>
            </w:pPr>
            <w:r w:rsidRPr="00110983">
              <w:rPr>
                <w:sz w:val="28"/>
                <w:szCs w:val="28"/>
              </w:rPr>
              <w:t>внешнее ребро</w:t>
            </w:r>
          </w:p>
        </w:tc>
      </w:tr>
      <w:tr w:rsidR="003A16FD" w:rsidRPr="00110983" w14:paraId="72A63CBA" w14:textId="77777777">
        <w:tc>
          <w:tcPr>
            <w:tcW w:w="921" w:type="dxa"/>
          </w:tcPr>
          <w:p w14:paraId="69516BEC" w14:textId="77777777" w:rsidR="003A16FD" w:rsidRPr="00110983" w:rsidRDefault="003A16FD" w:rsidP="00110983">
            <w:pPr>
              <w:rPr>
                <w:sz w:val="28"/>
                <w:szCs w:val="28"/>
              </w:rPr>
            </w:pPr>
            <w:r w:rsidRPr="00110983">
              <w:rPr>
                <w:sz w:val="28"/>
                <w:szCs w:val="28"/>
              </w:rPr>
              <w:t>КПП</w:t>
            </w:r>
          </w:p>
        </w:tc>
        <w:tc>
          <w:tcPr>
            <w:tcW w:w="4394" w:type="dxa"/>
          </w:tcPr>
          <w:p w14:paraId="73A63152" w14:textId="77777777" w:rsidR="003A16FD" w:rsidRPr="00110983" w:rsidRDefault="003A16FD" w:rsidP="00110983">
            <w:pPr>
              <w:rPr>
                <w:sz w:val="28"/>
                <w:szCs w:val="28"/>
              </w:rPr>
            </w:pPr>
            <w:r w:rsidRPr="00110983">
              <w:rPr>
                <w:sz w:val="28"/>
                <w:szCs w:val="28"/>
              </w:rPr>
              <w:t>Контр Променадная Позиция</w:t>
            </w:r>
          </w:p>
        </w:tc>
        <w:tc>
          <w:tcPr>
            <w:tcW w:w="851" w:type="dxa"/>
          </w:tcPr>
          <w:p w14:paraId="49BF08E8" w14:textId="77777777" w:rsidR="003A16FD" w:rsidRPr="00110983" w:rsidRDefault="003A16FD" w:rsidP="00110983">
            <w:pPr>
              <w:rPr>
                <w:sz w:val="28"/>
                <w:szCs w:val="28"/>
              </w:rPr>
            </w:pPr>
            <w:r w:rsidRPr="00110983">
              <w:rPr>
                <w:sz w:val="28"/>
                <w:szCs w:val="28"/>
              </w:rPr>
              <w:t>Л</w:t>
            </w:r>
          </w:p>
        </w:tc>
        <w:tc>
          <w:tcPr>
            <w:tcW w:w="3827" w:type="dxa"/>
          </w:tcPr>
          <w:p w14:paraId="40C57855" w14:textId="77777777" w:rsidR="003A16FD" w:rsidRPr="00110983" w:rsidRDefault="003A16FD" w:rsidP="00110983">
            <w:pPr>
              <w:rPr>
                <w:sz w:val="28"/>
                <w:szCs w:val="28"/>
              </w:rPr>
            </w:pPr>
            <w:r w:rsidRPr="00110983">
              <w:rPr>
                <w:sz w:val="28"/>
                <w:szCs w:val="28"/>
              </w:rPr>
              <w:t>левый</w:t>
            </w:r>
          </w:p>
        </w:tc>
      </w:tr>
      <w:tr w:rsidR="003A16FD" w:rsidRPr="00110983" w14:paraId="58D9EEF2" w14:textId="77777777">
        <w:tc>
          <w:tcPr>
            <w:tcW w:w="921" w:type="dxa"/>
          </w:tcPr>
          <w:p w14:paraId="6E74A254" w14:textId="77777777" w:rsidR="003A16FD" w:rsidRPr="00110983" w:rsidRDefault="003A16FD" w:rsidP="00110983">
            <w:pPr>
              <w:rPr>
                <w:sz w:val="28"/>
                <w:szCs w:val="28"/>
              </w:rPr>
            </w:pPr>
            <w:r w:rsidRPr="00110983">
              <w:rPr>
                <w:sz w:val="28"/>
                <w:szCs w:val="28"/>
              </w:rPr>
              <w:t>Поз</w:t>
            </w:r>
          </w:p>
        </w:tc>
        <w:tc>
          <w:tcPr>
            <w:tcW w:w="4394" w:type="dxa"/>
          </w:tcPr>
          <w:p w14:paraId="0B846CFA" w14:textId="77777777" w:rsidR="003A16FD" w:rsidRPr="00110983" w:rsidRDefault="003A16FD" w:rsidP="00110983">
            <w:pPr>
              <w:rPr>
                <w:sz w:val="28"/>
                <w:szCs w:val="28"/>
              </w:rPr>
            </w:pPr>
            <w:r w:rsidRPr="00110983">
              <w:rPr>
                <w:sz w:val="28"/>
                <w:szCs w:val="28"/>
              </w:rPr>
              <w:t>Позиция</w:t>
            </w:r>
          </w:p>
        </w:tc>
        <w:tc>
          <w:tcPr>
            <w:tcW w:w="851" w:type="dxa"/>
          </w:tcPr>
          <w:p w14:paraId="72555B0E" w14:textId="77777777" w:rsidR="003A16FD" w:rsidRPr="00110983" w:rsidRDefault="003A16FD" w:rsidP="00110983">
            <w:pPr>
              <w:rPr>
                <w:sz w:val="28"/>
                <w:szCs w:val="28"/>
              </w:rPr>
            </w:pPr>
            <w:r w:rsidRPr="00110983">
              <w:rPr>
                <w:sz w:val="28"/>
                <w:szCs w:val="28"/>
              </w:rPr>
              <w:t>П</w:t>
            </w:r>
          </w:p>
        </w:tc>
        <w:tc>
          <w:tcPr>
            <w:tcW w:w="3827" w:type="dxa"/>
          </w:tcPr>
          <w:p w14:paraId="4F9316AE" w14:textId="77777777" w:rsidR="003A16FD" w:rsidRPr="00110983" w:rsidRDefault="003A16FD" w:rsidP="00110983">
            <w:pPr>
              <w:rPr>
                <w:sz w:val="28"/>
                <w:szCs w:val="28"/>
              </w:rPr>
            </w:pPr>
            <w:r w:rsidRPr="00110983">
              <w:rPr>
                <w:sz w:val="28"/>
                <w:szCs w:val="28"/>
              </w:rPr>
              <w:t>правый</w:t>
            </w:r>
          </w:p>
        </w:tc>
      </w:tr>
      <w:tr w:rsidR="003A16FD" w:rsidRPr="00110983" w14:paraId="6C53BEA3" w14:textId="77777777">
        <w:tc>
          <w:tcPr>
            <w:tcW w:w="921" w:type="dxa"/>
          </w:tcPr>
          <w:p w14:paraId="3BB09CAC" w14:textId="77777777" w:rsidR="003A16FD" w:rsidRPr="00110983" w:rsidRDefault="003A16FD" w:rsidP="00110983">
            <w:pPr>
              <w:rPr>
                <w:sz w:val="28"/>
                <w:szCs w:val="28"/>
              </w:rPr>
            </w:pPr>
            <w:r w:rsidRPr="00110983">
              <w:rPr>
                <w:sz w:val="28"/>
                <w:szCs w:val="28"/>
              </w:rPr>
              <w:t>ПП</w:t>
            </w:r>
          </w:p>
        </w:tc>
        <w:tc>
          <w:tcPr>
            <w:tcW w:w="4394" w:type="dxa"/>
          </w:tcPr>
          <w:p w14:paraId="01773566" w14:textId="77777777" w:rsidR="003A16FD" w:rsidRPr="00110983" w:rsidRDefault="003A16FD" w:rsidP="00110983">
            <w:pPr>
              <w:rPr>
                <w:sz w:val="28"/>
                <w:szCs w:val="28"/>
              </w:rPr>
            </w:pPr>
            <w:r w:rsidRPr="00110983">
              <w:rPr>
                <w:sz w:val="28"/>
                <w:szCs w:val="28"/>
              </w:rPr>
              <w:t>Променадная Позиция</w:t>
            </w:r>
          </w:p>
        </w:tc>
        <w:tc>
          <w:tcPr>
            <w:tcW w:w="851" w:type="dxa"/>
          </w:tcPr>
          <w:p w14:paraId="55484566" w14:textId="77777777" w:rsidR="003A16FD" w:rsidRPr="00110983" w:rsidRDefault="003A16FD" w:rsidP="00110983">
            <w:pPr>
              <w:rPr>
                <w:sz w:val="28"/>
                <w:szCs w:val="28"/>
              </w:rPr>
            </w:pPr>
            <w:r w:rsidRPr="00110983">
              <w:rPr>
                <w:sz w:val="28"/>
                <w:szCs w:val="28"/>
              </w:rPr>
              <w:t>ВЛ</w:t>
            </w:r>
          </w:p>
        </w:tc>
        <w:tc>
          <w:tcPr>
            <w:tcW w:w="3827" w:type="dxa"/>
          </w:tcPr>
          <w:p w14:paraId="509B2E80" w14:textId="77777777" w:rsidR="003A16FD" w:rsidRPr="00110983" w:rsidRDefault="003A16FD" w:rsidP="00110983">
            <w:pPr>
              <w:rPr>
                <w:sz w:val="28"/>
                <w:szCs w:val="28"/>
              </w:rPr>
            </w:pPr>
            <w:r w:rsidRPr="00110983">
              <w:rPr>
                <w:sz w:val="28"/>
                <w:szCs w:val="28"/>
              </w:rPr>
              <w:t>влево</w:t>
            </w:r>
          </w:p>
        </w:tc>
      </w:tr>
      <w:tr w:rsidR="003A16FD" w:rsidRPr="00110983" w14:paraId="44FEBB94" w14:textId="77777777">
        <w:tc>
          <w:tcPr>
            <w:tcW w:w="921" w:type="dxa"/>
          </w:tcPr>
          <w:p w14:paraId="63C560C2" w14:textId="77777777" w:rsidR="003A16FD" w:rsidRPr="00110983" w:rsidRDefault="003A16FD" w:rsidP="00110983">
            <w:pPr>
              <w:rPr>
                <w:sz w:val="28"/>
                <w:szCs w:val="28"/>
              </w:rPr>
            </w:pPr>
            <w:r w:rsidRPr="00110983">
              <w:rPr>
                <w:sz w:val="28"/>
                <w:szCs w:val="28"/>
              </w:rPr>
              <w:t>Пром</w:t>
            </w:r>
          </w:p>
        </w:tc>
        <w:tc>
          <w:tcPr>
            <w:tcW w:w="4394" w:type="dxa"/>
          </w:tcPr>
          <w:p w14:paraId="261DE1E6" w14:textId="77777777" w:rsidR="003A16FD" w:rsidRPr="00110983" w:rsidRDefault="003A16FD" w:rsidP="00110983">
            <w:pPr>
              <w:rPr>
                <w:sz w:val="28"/>
                <w:szCs w:val="28"/>
              </w:rPr>
            </w:pPr>
            <w:r w:rsidRPr="00110983">
              <w:rPr>
                <w:sz w:val="28"/>
                <w:szCs w:val="28"/>
              </w:rPr>
              <w:t>Променад</w:t>
            </w:r>
          </w:p>
        </w:tc>
        <w:tc>
          <w:tcPr>
            <w:tcW w:w="851" w:type="dxa"/>
          </w:tcPr>
          <w:p w14:paraId="636FEBDA" w14:textId="77777777" w:rsidR="003A16FD" w:rsidRPr="00110983" w:rsidRDefault="003A16FD" w:rsidP="00110983">
            <w:pPr>
              <w:rPr>
                <w:sz w:val="28"/>
                <w:szCs w:val="28"/>
              </w:rPr>
            </w:pPr>
            <w:r w:rsidRPr="00110983">
              <w:rPr>
                <w:sz w:val="28"/>
                <w:szCs w:val="28"/>
              </w:rPr>
              <w:t>ВП</w:t>
            </w:r>
          </w:p>
        </w:tc>
        <w:tc>
          <w:tcPr>
            <w:tcW w:w="3827" w:type="dxa"/>
          </w:tcPr>
          <w:p w14:paraId="57B7E5FB" w14:textId="77777777" w:rsidR="003A16FD" w:rsidRPr="00110983" w:rsidRDefault="003A16FD" w:rsidP="00110983">
            <w:pPr>
              <w:rPr>
                <w:sz w:val="28"/>
                <w:szCs w:val="28"/>
              </w:rPr>
            </w:pPr>
            <w:r w:rsidRPr="00110983">
              <w:rPr>
                <w:sz w:val="28"/>
                <w:szCs w:val="28"/>
              </w:rPr>
              <w:t>вправо</w:t>
            </w:r>
          </w:p>
        </w:tc>
      </w:tr>
      <w:tr w:rsidR="003A16FD" w:rsidRPr="00110983" w14:paraId="2767D4CB" w14:textId="77777777">
        <w:tc>
          <w:tcPr>
            <w:tcW w:w="921" w:type="dxa"/>
          </w:tcPr>
          <w:p w14:paraId="7B6EFE18" w14:textId="77777777" w:rsidR="003A16FD" w:rsidRPr="00110983" w:rsidRDefault="003A16FD" w:rsidP="00110983">
            <w:pPr>
              <w:rPr>
                <w:sz w:val="28"/>
                <w:szCs w:val="28"/>
              </w:rPr>
            </w:pPr>
            <w:r w:rsidRPr="00110983">
              <w:rPr>
                <w:sz w:val="28"/>
                <w:szCs w:val="28"/>
              </w:rPr>
              <w:t>Откр</w:t>
            </w:r>
          </w:p>
        </w:tc>
        <w:tc>
          <w:tcPr>
            <w:tcW w:w="4394" w:type="dxa"/>
          </w:tcPr>
          <w:p w14:paraId="6C16DD0C" w14:textId="77777777" w:rsidR="003A16FD" w:rsidRPr="00110983" w:rsidRDefault="003A16FD" w:rsidP="00110983">
            <w:pPr>
              <w:rPr>
                <w:sz w:val="28"/>
                <w:szCs w:val="28"/>
              </w:rPr>
            </w:pPr>
            <w:r w:rsidRPr="00110983">
              <w:rPr>
                <w:sz w:val="28"/>
                <w:szCs w:val="28"/>
              </w:rPr>
              <w:t>открытый</w:t>
            </w:r>
          </w:p>
        </w:tc>
        <w:tc>
          <w:tcPr>
            <w:tcW w:w="851" w:type="dxa"/>
          </w:tcPr>
          <w:p w14:paraId="442AF8CA" w14:textId="77777777" w:rsidR="003A16FD" w:rsidRPr="00110983" w:rsidRDefault="003A16FD" w:rsidP="00110983">
            <w:pPr>
              <w:rPr>
                <w:sz w:val="28"/>
                <w:szCs w:val="28"/>
              </w:rPr>
            </w:pPr>
            <w:r w:rsidRPr="00110983">
              <w:rPr>
                <w:sz w:val="28"/>
                <w:szCs w:val="28"/>
              </w:rPr>
              <w:t>М</w:t>
            </w:r>
          </w:p>
        </w:tc>
        <w:tc>
          <w:tcPr>
            <w:tcW w:w="3827" w:type="dxa"/>
          </w:tcPr>
          <w:p w14:paraId="3F9738B9" w14:textId="77777777" w:rsidR="003A16FD" w:rsidRPr="00110983" w:rsidRDefault="003A16FD" w:rsidP="00110983">
            <w:pPr>
              <w:rPr>
                <w:sz w:val="28"/>
                <w:szCs w:val="28"/>
              </w:rPr>
            </w:pPr>
            <w:r w:rsidRPr="00110983">
              <w:rPr>
                <w:sz w:val="28"/>
                <w:szCs w:val="28"/>
              </w:rPr>
              <w:t>медленно</w:t>
            </w:r>
          </w:p>
        </w:tc>
      </w:tr>
      <w:tr w:rsidR="003A16FD" w:rsidRPr="00110983" w14:paraId="78B1BFE6" w14:textId="77777777">
        <w:tc>
          <w:tcPr>
            <w:tcW w:w="921" w:type="dxa"/>
          </w:tcPr>
          <w:p w14:paraId="555B4371" w14:textId="77777777" w:rsidR="003A16FD" w:rsidRPr="00110983" w:rsidRDefault="003A16FD" w:rsidP="00110983">
            <w:pPr>
              <w:rPr>
                <w:sz w:val="28"/>
                <w:szCs w:val="28"/>
              </w:rPr>
            </w:pPr>
            <w:r w:rsidRPr="00110983">
              <w:rPr>
                <w:sz w:val="28"/>
                <w:szCs w:val="28"/>
              </w:rPr>
              <w:t>Закр</w:t>
            </w:r>
          </w:p>
        </w:tc>
        <w:tc>
          <w:tcPr>
            <w:tcW w:w="4394" w:type="dxa"/>
          </w:tcPr>
          <w:p w14:paraId="29371BC5" w14:textId="77777777" w:rsidR="003A16FD" w:rsidRPr="00110983" w:rsidRDefault="003A16FD" w:rsidP="00110983">
            <w:pPr>
              <w:rPr>
                <w:sz w:val="28"/>
                <w:szCs w:val="28"/>
              </w:rPr>
            </w:pPr>
            <w:r w:rsidRPr="00110983">
              <w:rPr>
                <w:sz w:val="28"/>
                <w:szCs w:val="28"/>
              </w:rPr>
              <w:t>закрытый</w:t>
            </w:r>
          </w:p>
        </w:tc>
        <w:tc>
          <w:tcPr>
            <w:tcW w:w="851" w:type="dxa"/>
          </w:tcPr>
          <w:p w14:paraId="4231269D" w14:textId="77777777" w:rsidR="003A16FD" w:rsidRPr="00110983" w:rsidRDefault="003A16FD" w:rsidP="00110983">
            <w:pPr>
              <w:rPr>
                <w:sz w:val="28"/>
                <w:szCs w:val="28"/>
              </w:rPr>
            </w:pPr>
            <w:r w:rsidRPr="00110983">
              <w:rPr>
                <w:sz w:val="28"/>
                <w:szCs w:val="28"/>
              </w:rPr>
              <w:t>Б</w:t>
            </w:r>
          </w:p>
        </w:tc>
        <w:tc>
          <w:tcPr>
            <w:tcW w:w="3827" w:type="dxa"/>
          </w:tcPr>
          <w:p w14:paraId="72A32AE6" w14:textId="77777777" w:rsidR="003A16FD" w:rsidRPr="00110983" w:rsidRDefault="003A16FD" w:rsidP="00110983">
            <w:pPr>
              <w:rPr>
                <w:sz w:val="28"/>
                <w:szCs w:val="28"/>
              </w:rPr>
            </w:pPr>
            <w:r w:rsidRPr="00110983">
              <w:rPr>
                <w:sz w:val="28"/>
                <w:szCs w:val="28"/>
              </w:rPr>
              <w:t>быстро</w:t>
            </w:r>
          </w:p>
        </w:tc>
      </w:tr>
      <w:tr w:rsidR="003A16FD" w:rsidRPr="00110983" w14:paraId="5CD9FB81" w14:textId="77777777">
        <w:tc>
          <w:tcPr>
            <w:tcW w:w="921" w:type="dxa"/>
          </w:tcPr>
          <w:p w14:paraId="561BCE9E" w14:textId="77777777" w:rsidR="003A16FD" w:rsidRPr="00110983" w:rsidRDefault="003A16FD" w:rsidP="00110983">
            <w:pPr>
              <w:rPr>
                <w:sz w:val="28"/>
                <w:szCs w:val="28"/>
              </w:rPr>
            </w:pPr>
            <w:r w:rsidRPr="00110983">
              <w:rPr>
                <w:sz w:val="28"/>
                <w:szCs w:val="28"/>
              </w:rPr>
              <w:t>Нат</w:t>
            </w:r>
          </w:p>
        </w:tc>
        <w:tc>
          <w:tcPr>
            <w:tcW w:w="4394" w:type="dxa"/>
          </w:tcPr>
          <w:p w14:paraId="03D26B2E" w14:textId="77777777" w:rsidR="003A16FD" w:rsidRPr="00110983" w:rsidRDefault="003A16FD" w:rsidP="00110983">
            <w:pPr>
              <w:rPr>
                <w:sz w:val="28"/>
                <w:szCs w:val="28"/>
              </w:rPr>
            </w:pPr>
            <w:r w:rsidRPr="00110983">
              <w:rPr>
                <w:sz w:val="28"/>
                <w:szCs w:val="28"/>
              </w:rPr>
              <w:t>натуральный (правовращательный)</w:t>
            </w:r>
          </w:p>
        </w:tc>
        <w:tc>
          <w:tcPr>
            <w:tcW w:w="851" w:type="dxa"/>
          </w:tcPr>
          <w:p w14:paraId="3A6666C7" w14:textId="77777777" w:rsidR="003A16FD" w:rsidRPr="00110983" w:rsidRDefault="003A16FD" w:rsidP="00110983">
            <w:pPr>
              <w:rPr>
                <w:sz w:val="28"/>
                <w:szCs w:val="28"/>
              </w:rPr>
            </w:pPr>
            <w:r w:rsidRPr="00110983">
              <w:rPr>
                <w:sz w:val="28"/>
                <w:szCs w:val="28"/>
              </w:rPr>
              <w:t>ш.</w:t>
            </w:r>
          </w:p>
        </w:tc>
        <w:tc>
          <w:tcPr>
            <w:tcW w:w="3827" w:type="dxa"/>
          </w:tcPr>
          <w:p w14:paraId="0581BA70" w14:textId="77777777" w:rsidR="003A16FD" w:rsidRPr="00110983" w:rsidRDefault="003A16FD" w:rsidP="00110983">
            <w:pPr>
              <w:rPr>
                <w:sz w:val="28"/>
                <w:szCs w:val="28"/>
              </w:rPr>
            </w:pPr>
            <w:r w:rsidRPr="00110983">
              <w:rPr>
                <w:sz w:val="28"/>
                <w:szCs w:val="28"/>
              </w:rPr>
              <w:t>шаг</w:t>
            </w:r>
          </w:p>
        </w:tc>
      </w:tr>
      <w:tr w:rsidR="003A16FD" w:rsidRPr="00110983" w14:paraId="54B6D655" w14:textId="77777777">
        <w:tc>
          <w:tcPr>
            <w:tcW w:w="921" w:type="dxa"/>
          </w:tcPr>
          <w:p w14:paraId="31927322" w14:textId="77777777" w:rsidR="003A16FD" w:rsidRPr="00110983" w:rsidRDefault="003A16FD" w:rsidP="00110983">
            <w:pPr>
              <w:rPr>
                <w:sz w:val="28"/>
                <w:szCs w:val="28"/>
              </w:rPr>
            </w:pPr>
            <w:r w:rsidRPr="00110983">
              <w:rPr>
                <w:sz w:val="28"/>
                <w:szCs w:val="28"/>
              </w:rPr>
              <w:t>Обр</w:t>
            </w:r>
          </w:p>
        </w:tc>
        <w:tc>
          <w:tcPr>
            <w:tcW w:w="4394" w:type="dxa"/>
          </w:tcPr>
          <w:p w14:paraId="5A57AF13" w14:textId="77777777" w:rsidR="003A16FD" w:rsidRPr="00110983" w:rsidRDefault="003A16FD" w:rsidP="00110983">
            <w:pPr>
              <w:rPr>
                <w:sz w:val="28"/>
                <w:szCs w:val="28"/>
              </w:rPr>
            </w:pPr>
            <w:r w:rsidRPr="00110983">
              <w:rPr>
                <w:sz w:val="28"/>
                <w:szCs w:val="28"/>
              </w:rPr>
              <w:t>обратный      (левовращательный)</w:t>
            </w:r>
          </w:p>
        </w:tc>
        <w:tc>
          <w:tcPr>
            <w:tcW w:w="851" w:type="dxa"/>
          </w:tcPr>
          <w:p w14:paraId="70E44FEE" w14:textId="77777777" w:rsidR="003A16FD" w:rsidRPr="00110983" w:rsidRDefault="003A16FD" w:rsidP="00110983">
            <w:pPr>
              <w:rPr>
                <w:sz w:val="28"/>
                <w:szCs w:val="28"/>
              </w:rPr>
            </w:pPr>
            <w:r w:rsidRPr="00110983">
              <w:rPr>
                <w:sz w:val="28"/>
                <w:szCs w:val="28"/>
              </w:rPr>
              <w:t>пер.</w:t>
            </w:r>
          </w:p>
        </w:tc>
        <w:tc>
          <w:tcPr>
            <w:tcW w:w="3827" w:type="dxa"/>
          </w:tcPr>
          <w:p w14:paraId="01DB4A1C" w14:textId="77777777" w:rsidR="003A16FD" w:rsidRPr="00110983" w:rsidRDefault="003A16FD" w:rsidP="00110983">
            <w:pPr>
              <w:rPr>
                <w:sz w:val="28"/>
                <w:szCs w:val="28"/>
              </w:rPr>
            </w:pPr>
            <w:r w:rsidRPr="00110983">
              <w:rPr>
                <w:sz w:val="28"/>
                <w:szCs w:val="28"/>
              </w:rPr>
              <w:t>примечание переводчика</w:t>
            </w:r>
          </w:p>
        </w:tc>
      </w:tr>
    </w:tbl>
    <w:p w14:paraId="054963A3" w14:textId="77777777" w:rsidR="003A16FD" w:rsidRPr="00110983" w:rsidRDefault="003A16FD" w:rsidP="003A16FD">
      <w:pPr>
        <w:jc w:val="center"/>
        <w:rPr>
          <w:sz w:val="28"/>
          <w:szCs w:val="28"/>
        </w:rPr>
      </w:pPr>
    </w:p>
    <w:p w14:paraId="6B8005C8" w14:textId="77777777" w:rsidR="00C561DA" w:rsidRPr="00110983" w:rsidRDefault="00C561DA" w:rsidP="00C561DA">
      <w:pPr>
        <w:rPr>
          <w:b/>
          <w:sz w:val="28"/>
          <w:szCs w:val="28"/>
        </w:rPr>
      </w:pPr>
      <w:r w:rsidRPr="00110983">
        <w:rPr>
          <w:b/>
          <w:sz w:val="28"/>
          <w:szCs w:val="28"/>
        </w:rPr>
        <w:t>ОБЩИЕ ЗАМЕЧАНИЯ</w:t>
      </w:r>
    </w:p>
    <w:p w14:paraId="296AB1E2" w14:textId="77777777" w:rsidR="00C561DA" w:rsidRPr="00110983" w:rsidRDefault="00C561DA" w:rsidP="00C561DA">
      <w:pPr>
        <w:rPr>
          <w:sz w:val="28"/>
          <w:szCs w:val="28"/>
        </w:rPr>
      </w:pPr>
    </w:p>
    <w:p w14:paraId="7D36F80D" w14:textId="77777777" w:rsidR="00C561DA" w:rsidRPr="00110983" w:rsidRDefault="00C561DA" w:rsidP="00C561DA">
      <w:pPr>
        <w:rPr>
          <w:sz w:val="28"/>
          <w:szCs w:val="28"/>
        </w:rPr>
      </w:pPr>
      <w:r w:rsidRPr="00110983">
        <w:rPr>
          <w:sz w:val="28"/>
          <w:szCs w:val="28"/>
        </w:rPr>
        <w:t>Буквы (А), (М) и (F) после названия фигуры обозначают к какой группе она относится:</w:t>
      </w:r>
    </w:p>
    <w:p w14:paraId="40D6F978" w14:textId="77777777" w:rsidR="00C561DA" w:rsidRPr="00110983" w:rsidRDefault="00C561DA" w:rsidP="00C561DA">
      <w:pPr>
        <w:rPr>
          <w:sz w:val="28"/>
          <w:szCs w:val="28"/>
        </w:rPr>
      </w:pPr>
      <w:r w:rsidRPr="00110983">
        <w:rPr>
          <w:sz w:val="28"/>
          <w:szCs w:val="28"/>
        </w:rPr>
        <w:t>Associate, Member или Fellow.</w:t>
      </w:r>
    </w:p>
    <w:p w14:paraId="122D360E" w14:textId="77777777" w:rsidR="00C561DA" w:rsidRPr="00110983" w:rsidRDefault="00C561DA" w:rsidP="00C561DA">
      <w:pPr>
        <w:rPr>
          <w:sz w:val="28"/>
          <w:szCs w:val="28"/>
        </w:rPr>
      </w:pPr>
    </w:p>
    <w:p w14:paraId="6B7F792C" w14:textId="77777777" w:rsidR="00C561DA" w:rsidRPr="00110983" w:rsidRDefault="00C561DA" w:rsidP="00C561DA">
      <w:pPr>
        <w:rPr>
          <w:b/>
          <w:sz w:val="28"/>
          <w:szCs w:val="28"/>
        </w:rPr>
      </w:pPr>
      <w:r w:rsidRPr="00110983">
        <w:rPr>
          <w:b/>
          <w:sz w:val="28"/>
          <w:szCs w:val="28"/>
        </w:rPr>
        <w:lastRenderedPageBreak/>
        <w:t>Использование таблиц</w:t>
      </w:r>
    </w:p>
    <w:p w14:paraId="14586EC5" w14:textId="77777777" w:rsidR="00C561DA" w:rsidRPr="00110983" w:rsidRDefault="00C561DA" w:rsidP="00C561DA">
      <w:pPr>
        <w:rPr>
          <w:sz w:val="28"/>
          <w:szCs w:val="28"/>
        </w:rPr>
      </w:pPr>
      <w:r w:rsidRPr="00110983">
        <w:rPr>
          <w:sz w:val="28"/>
          <w:szCs w:val="28"/>
        </w:rPr>
        <w:t>При описании фигуры во время экзамена не пытайтесь сразу сообщить максимальное количество информации. Наилучший результат будет, если давать информацию раздельно по каждой колонке таблицы в сочетании с номером шага или счетом. Такой подход, естественно, можно использовать и при обучении.</w:t>
      </w:r>
    </w:p>
    <w:p w14:paraId="1F9E30B1" w14:textId="77777777" w:rsidR="00C561DA" w:rsidRPr="00110983" w:rsidRDefault="00C561DA" w:rsidP="00C561DA">
      <w:pPr>
        <w:rPr>
          <w:sz w:val="28"/>
          <w:szCs w:val="28"/>
        </w:rPr>
      </w:pPr>
    </w:p>
    <w:p w14:paraId="12BEC7D3" w14:textId="77777777" w:rsidR="00C561DA" w:rsidRPr="00110983" w:rsidRDefault="00C561DA" w:rsidP="00C561DA">
      <w:pPr>
        <w:rPr>
          <w:b/>
          <w:sz w:val="28"/>
          <w:szCs w:val="28"/>
        </w:rPr>
      </w:pPr>
      <w:r w:rsidRPr="00110983">
        <w:rPr>
          <w:b/>
          <w:sz w:val="28"/>
          <w:szCs w:val="28"/>
        </w:rPr>
        <w:t>Положение корпуса (Poise)     стойка на опорной ноге</w:t>
      </w:r>
    </w:p>
    <w:p w14:paraId="3C04B51B" w14:textId="77777777" w:rsidR="00C561DA" w:rsidRPr="00110983" w:rsidRDefault="00C561DA" w:rsidP="00C561DA">
      <w:pPr>
        <w:rPr>
          <w:sz w:val="28"/>
          <w:szCs w:val="28"/>
        </w:rPr>
      </w:pPr>
      <w:r w:rsidRPr="00110983">
        <w:rPr>
          <w:sz w:val="28"/>
          <w:szCs w:val="28"/>
        </w:rPr>
        <w:t xml:space="preserve">   Для Румбы и Ча-ча-ча:</w:t>
      </w:r>
    </w:p>
    <w:p w14:paraId="1BA4A347" w14:textId="77777777" w:rsidR="00C561DA" w:rsidRPr="00110983" w:rsidRDefault="00C561DA" w:rsidP="00C561DA">
      <w:pPr>
        <w:rPr>
          <w:sz w:val="28"/>
          <w:szCs w:val="28"/>
        </w:rPr>
      </w:pPr>
      <w:r w:rsidRPr="00110983">
        <w:rPr>
          <w:sz w:val="28"/>
          <w:szCs w:val="28"/>
        </w:rPr>
        <w:t>1. Встаньте в обычной свободной позиции, стопы вместе.</w:t>
      </w:r>
    </w:p>
    <w:p w14:paraId="1618A5CD" w14:textId="77777777" w:rsidR="00C561DA" w:rsidRPr="00110983" w:rsidRDefault="00C561DA" w:rsidP="00C561DA">
      <w:pPr>
        <w:rPr>
          <w:sz w:val="28"/>
          <w:szCs w:val="28"/>
        </w:rPr>
      </w:pPr>
      <w:r w:rsidRPr="00110983">
        <w:rPr>
          <w:sz w:val="28"/>
          <w:szCs w:val="28"/>
        </w:rPr>
        <w:t>2. Выпрямите спину, подтяните грудную клетку, но не поднимайте плечи.</w:t>
      </w:r>
    </w:p>
    <w:p w14:paraId="4A9D5621" w14:textId="77777777" w:rsidR="00C561DA" w:rsidRPr="00110983" w:rsidRDefault="00C561DA" w:rsidP="00C561DA">
      <w:pPr>
        <w:rPr>
          <w:sz w:val="28"/>
          <w:szCs w:val="28"/>
        </w:rPr>
      </w:pPr>
      <w:r w:rsidRPr="00110983">
        <w:rPr>
          <w:sz w:val="28"/>
          <w:szCs w:val="28"/>
        </w:rPr>
        <w:t>3. Сделайте шаг в сторону на любую стопу и выпрямите опорную ногу. Переместите вес полностью на эту ногу, позволяя тазу двигаться в сторону и назад так, чтобы вес ощущался на каблуке опорной стопы. Колено опорной ноги продавите назад (положение locked back). Степень смещения таза назад должна быть таковой, чтобы положение верхней части корпуса оставалось неизменным.</w:t>
      </w:r>
    </w:p>
    <w:p w14:paraId="10FE13B9" w14:textId="77777777" w:rsidR="00C561DA" w:rsidRPr="00110983" w:rsidRDefault="00C561DA" w:rsidP="00C561DA">
      <w:pPr>
        <w:rPr>
          <w:sz w:val="28"/>
          <w:szCs w:val="28"/>
        </w:rPr>
      </w:pPr>
      <w:r w:rsidRPr="00110983">
        <w:rPr>
          <w:sz w:val="28"/>
          <w:szCs w:val="28"/>
        </w:rPr>
        <w:t xml:space="preserve">   Для самбы и джайва:</w:t>
      </w:r>
    </w:p>
    <w:p w14:paraId="7E474A9D" w14:textId="77777777" w:rsidR="00C561DA" w:rsidRPr="00110983" w:rsidRDefault="00C561DA" w:rsidP="00C561DA">
      <w:pPr>
        <w:rPr>
          <w:sz w:val="28"/>
          <w:szCs w:val="28"/>
        </w:rPr>
      </w:pPr>
      <w:r w:rsidRPr="00110983">
        <w:rPr>
          <w:sz w:val="28"/>
          <w:szCs w:val="28"/>
        </w:rPr>
        <w:t>1. Встаньте в обычной свободной позиции, стопы вместе.</w:t>
      </w:r>
    </w:p>
    <w:p w14:paraId="100661E6" w14:textId="77777777" w:rsidR="00C561DA" w:rsidRPr="00110983" w:rsidRDefault="00C561DA" w:rsidP="00C561DA">
      <w:pPr>
        <w:rPr>
          <w:sz w:val="28"/>
          <w:szCs w:val="28"/>
        </w:rPr>
      </w:pPr>
      <w:r w:rsidRPr="00110983">
        <w:rPr>
          <w:sz w:val="28"/>
          <w:szCs w:val="28"/>
        </w:rPr>
        <w:t>2. Выпрямите спину, подтяните грудную клетку, но не поднимайте плечи.</w:t>
      </w:r>
    </w:p>
    <w:p w14:paraId="5FE66794" w14:textId="77777777" w:rsidR="00C561DA" w:rsidRPr="00110983" w:rsidRDefault="00C561DA" w:rsidP="00C561DA">
      <w:pPr>
        <w:rPr>
          <w:sz w:val="28"/>
          <w:szCs w:val="28"/>
        </w:rPr>
      </w:pPr>
      <w:r w:rsidRPr="00110983">
        <w:rPr>
          <w:sz w:val="28"/>
          <w:szCs w:val="28"/>
        </w:rPr>
        <w:t xml:space="preserve">3. Сделайте шаг в сторону на любую стопу и выпрямите опорную ногу. Переместите вес полностью на эту стопу, удерживая вес смещенным к подушечке стопы, каблук при этом находится в легком контакте с полом. Колено опорной стопы не должно быть в положении locked back. </w:t>
      </w:r>
    </w:p>
    <w:p w14:paraId="25208D5B" w14:textId="77777777" w:rsidR="00C561DA" w:rsidRPr="00110983" w:rsidRDefault="00C561DA" w:rsidP="00C561DA">
      <w:pPr>
        <w:rPr>
          <w:sz w:val="28"/>
          <w:szCs w:val="28"/>
        </w:rPr>
      </w:pPr>
      <w:r w:rsidRPr="00110983">
        <w:rPr>
          <w:sz w:val="28"/>
          <w:szCs w:val="28"/>
        </w:rPr>
        <w:t>Исключением такого положения корпуса являются фигуры Откр Роки, Роки назад и Коса в Самбе и Цыплячий Ход в Джайве.</w:t>
      </w:r>
    </w:p>
    <w:p w14:paraId="6CDBA7CF" w14:textId="77777777" w:rsidR="00C561DA" w:rsidRPr="00110983" w:rsidRDefault="00C561DA" w:rsidP="00C561DA">
      <w:pPr>
        <w:rPr>
          <w:sz w:val="28"/>
          <w:szCs w:val="28"/>
        </w:rPr>
      </w:pPr>
      <w:r w:rsidRPr="00110983">
        <w:rPr>
          <w:sz w:val="28"/>
          <w:szCs w:val="28"/>
        </w:rPr>
        <w:t xml:space="preserve">   В Пасодобле нет движения бедер или таза, поэтому положение корпуса отличается:</w:t>
      </w:r>
    </w:p>
    <w:p w14:paraId="41C1A28A" w14:textId="77777777" w:rsidR="00C561DA" w:rsidRPr="00110983" w:rsidRDefault="00C561DA" w:rsidP="00C561DA">
      <w:pPr>
        <w:rPr>
          <w:sz w:val="28"/>
          <w:szCs w:val="28"/>
        </w:rPr>
      </w:pPr>
      <w:r w:rsidRPr="00110983">
        <w:rPr>
          <w:sz w:val="28"/>
          <w:szCs w:val="28"/>
        </w:rPr>
        <w:t>1. Таз подается немного вперед.</w:t>
      </w:r>
    </w:p>
    <w:p w14:paraId="3C85692A" w14:textId="77777777" w:rsidR="00C561DA" w:rsidRPr="00110983" w:rsidRDefault="00C561DA" w:rsidP="00C561DA">
      <w:pPr>
        <w:rPr>
          <w:sz w:val="28"/>
          <w:szCs w:val="28"/>
        </w:rPr>
      </w:pPr>
      <w:r w:rsidRPr="00110983">
        <w:rPr>
          <w:sz w:val="28"/>
          <w:szCs w:val="28"/>
        </w:rPr>
        <w:t>2. Вес распределен немного вперед.</w:t>
      </w:r>
    </w:p>
    <w:p w14:paraId="652052B6" w14:textId="77777777" w:rsidR="00C561DA" w:rsidRPr="00110983" w:rsidRDefault="00C561DA" w:rsidP="00C561DA">
      <w:pPr>
        <w:rPr>
          <w:sz w:val="28"/>
          <w:szCs w:val="28"/>
        </w:rPr>
      </w:pPr>
      <w:r w:rsidRPr="00110983">
        <w:rPr>
          <w:sz w:val="28"/>
          <w:szCs w:val="28"/>
        </w:rPr>
        <w:t xml:space="preserve">3. Когда колени выпрямляются, они не должны быть в положении locked back. </w:t>
      </w:r>
    </w:p>
    <w:p w14:paraId="241203E2" w14:textId="77777777" w:rsidR="00C561DA" w:rsidRPr="00110983" w:rsidRDefault="00C561DA" w:rsidP="00C561DA">
      <w:pPr>
        <w:rPr>
          <w:sz w:val="28"/>
          <w:szCs w:val="28"/>
        </w:rPr>
      </w:pPr>
      <w:r w:rsidRPr="00110983">
        <w:rPr>
          <w:sz w:val="28"/>
          <w:szCs w:val="28"/>
        </w:rPr>
        <w:t>Исключением является Испанская Линия.</w:t>
      </w:r>
    </w:p>
    <w:p w14:paraId="622BC0ED" w14:textId="77777777" w:rsidR="00C561DA" w:rsidRPr="00110983" w:rsidRDefault="00C561DA" w:rsidP="00C561DA">
      <w:pPr>
        <w:rPr>
          <w:b/>
          <w:sz w:val="28"/>
          <w:szCs w:val="28"/>
        </w:rPr>
      </w:pPr>
    </w:p>
    <w:p w14:paraId="43953D68" w14:textId="77777777" w:rsidR="00C561DA" w:rsidRPr="00110983" w:rsidRDefault="00C561DA" w:rsidP="00C561DA">
      <w:pPr>
        <w:rPr>
          <w:b/>
          <w:sz w:val="28"/>
          <w:szCs w:val="28"/>
        </w:rPr>
      </w:pPr>
      <w:r w:rsidRPr="00110983">
        <w:rPr>
          <w:b/>
          <w:sz w:val="28"/>
          <w:szCs w:val="28"/>
        </w:rPr>
        <w:t>Построение (Alignment)</w:t>
      </w:r>
    </w:p>
    <w:p w14:paraId="4F619B8B" w14:textId="77777777" w:rsidR="00C561DA" w:rsidRPr="00110983" w:rsidRDefault="00C561DA" w:rsidP="00C561DA">
      <w:pPr>
        <w:rPr>
          <w:sz w:val="28"/>
          <w:szCs w:val="28"/>
        </w:rPr>
      </w:pPr>
      <w:r w:rsidRPr="00110983">
        <w:rPr>
          <w:sz w:val="28"/>
          <w:szCs w:val="28"/>
        </w:rPr>
        <w:t xml:space="preserve">   Построения, дающиеся после таблиц, обозначают ориентацию корпуса, лицом или спиной, относительно зала. В случае, когда используется ведущее плечо, построение не меняется.</w:t>
      </w:r>
    </w:p>
    <w:p w14:paraId="6E98F863" w14:textId="77777777" w:rsidR="00C561DA" w:rsidRPr="00110983" w:rsidRDefault="00C561DA" w:rsidP="00C561DA">
      <w:pPr>
        <w:rPr>
          <w:sz w:val="28"/>
          <w:szCs w:val="28"/>
        </w:rPr>
      </w:pPr>
      <w:r w:rsidRPr="00110983">
        <w:rPr>
          <w:sz w:val="28"/>
          <w:szCs w:val="28"/>
        </w:rPr>
        <w:t xml:space="preserve">   Построение имеет значение только в прогрессивных танцах, таких как Самба и Пасодобль. Танцы Румба, Ча-ча-ча и Джайв не являются прогрессивными.</w:t>
      </w:r>
    </w:p>
    <w:p w14:paraId="7D7DE672" w14:textId="77777777" w:rsidR="00C561DA" w:rsidRPr="00110983" w:rsidRDefault="00C561DA" w:rsidP="00C561DA">
      <w:pPr>
        <w:rPr>
          <w:sz w:val="28"/>
          <w:szCs w:val="28"/>
        </w:rPr>
      </w:pPr>
    </w:p>
    <w:p w14:paraId="61FEA69D" w14:textId="77777777" w:rsidR="00C561DA" w:rsidRPr="00110983" w:rsidRDefault="00C561DA" w:rsidP="00C561DA">
      <w:pPr>
        <w:rPr>
          <w:b/>
          <w:sz w:val="28"/>
          <w:szCs w:val="28"/>
        </w:rPr>
      </w:pPr>
      <w:r w:rsidRPr="00110983">
        <w:rPr>
          <w:b/>
          <w:sz w:val="28"/>
          <w:szCs w:val="28"/>
        </w:rPr>
        <w:t>Степень поворота (Amounts of turn)</w:t>
      </w:r>
    </w:p>
    <w:p w14:paraId="014AB0FA" w14:textId="77777777" w:rsidR="00C561DA" w:rsidRPr="00110983" w:rsidRDefault="00C561DA" w:rsidP="00C561DA">
      <w:pPr>
        <w:rPr>
          <w:sz w:val="28"/>
          <w:szCs w:val="28"/>
        </w:rPr>
      </w:pPr>
      <w:r w:rsidRPr="00110983">
        <w:rPr>
          <w:sz w:val="28"/>
          <w:szCs w:val="28"/>
        </w:rPr>
        <w:t xml:space="preserve">В Латинских танцах стопы никогда не бывают параллельны, за исключением того, когда они приставляются. Такой разворот стопы наружу присущ как </w:t>
      </w:r>
      <w:r w:rsidRPr="00110983">
        <w:rPr>
          <w:sz w:val="28"/>
          <w:szCs w:val="28"/>
        </w:rPr>
        <w:lastRenderedPageBreak/>
        <w:t>стопе, на которой находится полный или частичный вес, так и стопе без веса или обеим стопам. Такие позиции стоп связаны с “естественным разворотом” (*).</w:t>
      </w:r>
    </w:p>
    <w:p w14:paraId="2974156D" w14:textId="77777777" w:rsidR="00C561DA" w:rsidRPr="00110983" w:rsidRDefault="00C561DA" w:rsidP="00C561DA">
      <w:pPr>
        <w:rPr>
          <w:sz w:val="28"/>
          <w:szCs w:val="28"/>
        </w:rPr>
      </w:pPr>
      <w:r w:rsidRPr="00110983">
        <w:rPr>
          <w:sz w:val="28"/>
          <w:szCs w:val="28"/>
        </w:rPr>
        <w:t xml:space="preserve">   Из-за такого разворота стопы степени поворота, делаемые стопой и корпусом, как правило, не одинаковы. Типичный пример: ш.2 Виска в Самбе, Прерванный Ход вперед и все шаги назад в Румбе и Ча-ча-ча.</w:t>
      </w:r>
    </w:p>
    <w:p w14:paraId="6566CFB0" w14:textId="77777777" w:rsidR="00C561DA" w:rsidRPr="00110983" w:rsidRDefault="00C561DA" w:rsidP="00C561DA">
      <w:pPr>
        <w:rPr>
          <w:sz w:val="28"/>
          <w:szCs w:val="28"/>
        </w:rPr>
      </w:pPr>
      <w:r w:rsidRPr="00110983">
        <w:rPr>
          <w:sz w:val="28"/>
          <w:szCs w:val="28"/>
        </w:rPr>
        <w:t xml:space="preserve">   Если опорная стопа не обращена в ту же сторону, что и корпус, при завершении шага, то Степень поворота стандартизована по повороту корпуса, а не стоп.</w:t>
      </w:r>
    </w:p>
    <w:p w14:paraId="343A7728" w14:textId="77777777" w:rsidR="00C561DA" w:rsidRPr="00110983" w:rsidRDefault="00C561DA" w:rsidP="00C561DA">
      <w:pPr>
        <w:rPr>
          <w:sz w:val="28"/>
          <w:szCs w:val="28"/>
        </w:rPr>
      </w:pPr>
      <w:r w:rsidRPr="00110983">
        <w:rPr>
          <w:sz w:val="28"/>
          <w:szCs w:val="28"/>
        </w:rPr>
        <w:t>* Вследствие механики Ход назад в Румбе и Ча-ча-ча стопа, на которой находится вес при завершении шага, будет развернута примерно на 1/16. Такой разворот стопы называется “естественным разворотом” (inherent turn), потому что без него невозможно выполнить шаг в балансе.</w:t>
      </w:r>
    </w:p>
    <w:p w14:paraId="41F9FE04" w14:textId="77777777" w:rsidR="00C561DA" w:rsidRPr="00110983" w:rsidRDefault="00C561DA" w:rsidP="00C561DA">
      <w:pPr>
        <w:rPr>
          <w:sz w:val="28"/>
          <w:szCs w:val="28"/>
        </w:rPr>
      </w:pPr>
    </w:p>
    <w:p w14:paraId="2E92BA0B" w14:textId="77777777" w:rsidR="00C561DA" w:rsidRPr="00110983" w:rsidRDefault="00C561DA" w:rsidP="00C561DA">
      <w:pPr>
        <w:rPr>
          <w:b/>
          <w:sz w:val="28"/>
          <w:szCs w:val="28"/>
        </w:rPr>
      </w:pPr>
      <w:r w:rsidRPr="00110983">
        <w:rPr>
          <w:b/>
          <w:sz w:val="28"/>
          <w:szCs w:val="28"/>
        </w:rPr>
        <w:t>Латинское закрещивание   The Latin Cross</w:t>
      </w:r>
    </w:p>
    <w:p w14:paraId="4DF802A0" w14:textId="77777777" w:rsidR="00C561DA" w:rsidRPr="00110983" w:rsidRDefault="00C561DA" w:rsidP="00C561DA">
      <w:pPr>
        <w:rPr>
          <w:sz w:val="28"/>
          <w:szCs w:val="28"/>
        </w:rPr>
      </w:pPr>
      <w:r w:rsidRPr="00110983">
        <w:rPr>
          <w:sz w:val="28"/>
          <w:szCs w:val="28"/>
        </w:rPr>
        <w:t>Когда в латинских танцах одна нога закрещивается позади или перед другой, то достигаемая позиция во всех случаях одинаковая. Это положение ног называется Латинское закрещивание. Далее рассмотрим на примере: ПС закрещивается позади ЛС.</w:t>
      </w:r>
    </w:p>
    <w:p w14:paraId="3E898AAB" w14:textId="77777777" w:rsidR="00C561DA" w:rsidRPr="00110983" w:rsidRDefault="00C561DA" w:rsidP="00C561DA">
      <w:pPr>
        <w:rPr>
          <w:sz w:val="28"/>
          <w:szCs w:val="28"/>
        </w:rPr>
      </w:pPr>
      <w:r w:rsidRPr="00110983">
        <w:rPr>
          <w:sz w:val="28"/>
          <w:szCs w:val="28"/>
        </w:rPr>
        <w:t xml:space="preserve">   Когда ПС закрещивается позади ЛС, оба колена согнуты, бедра на одном уровне. Носок ПС развернут, а П колено вложено в  Л колено. Расстояние между носком ПС и каблуком ЛС примерно 15 см и может варьироваться в зависимости от длины ноги от колена до стопы и от того, насколько согнуты колени.</w:t>
      </w:r>
    </w:p>
    <w:p w14:paraId="3D999418" w14:textId="77777777" w:rsidR="00C561DA" w:rsidRPr="00110983" w:rsidRDefault="00C561DA" w:rsidP="00C561DA">
      <w:pPr>
        <w:rPr>
          <w:sz w:val="28"/>
          <w:szCs w:val="28"/>
        </w:rPr>
      </w:pPr>
      <w:r w:rsidRPr="00110983">
        <w:rPr>
          <w:sz w:val="28"/>
          <w:szCs w:val="28"/>
        </w:rPr>
        <w:t xml:space="preserve">   Позиция стоп, соответствующая Латинскому закрещиванию, будет “ПС закрещивается позади ЛС”.</w:t>
      </w:r>
    </w:p>
    <w:p w14:paraId="47D32B9E" w14:textId="77777777" w:rsidR="00C561DA" w:rsidRPr="00110983" w:rsidRDefault="00C561DA" w:rsidP="00C561DA">
      <w:pPr>
        <w:rPr>
          <w:sz w:val="28"/>
          <w:szCs w:val="28"/>
        </w:rPr>
      </w:pPr>
      <w:r w:rsidRPr="00110983">
        <w:rPr>
          <w:sz w:val="28"/>
          <w:szCs w:val="28"/>
        </w:rPr>
        <w:t xml:space="preserve">   Распределение веса будет зависеть от исполняемой фигуры.</w:t>
      </w:r>
    </w:p>
    <w:p w14:paraId="0B3D3082" w14:textId="77777777" w:rsidR="00C561DA" w:rsidRPr="00110983" w:rsidRDefault="00C561DA" w:rsidP="00C561DA">
      <w:pPr>
        <w:rPr>
          <w:sz w:val="28"/>
          <w:szCs w:val="28"/>
        </w:rPr>
      </w:pPr>
      <w:r w:rsidRPr="00110983">
        <w:rPr>
          <w:sz w:val="28"/>
          <w:szCs w:val="28"/>
        </w:rPr>
        <w:t xml:space="preserve">   Аналогичное положение ног будет возникать при закрещивании ЛС позади ПС или после свивла на одной стопе.</w:t>
      </w:r>
    </w:p>
    <w:p w14:paraId="457A921D" w14:textId="77777777" w:rsidR="00C561DA" w:rsidRPr="00110983" w:rsidRDefault="00C561DA" w:rsidP="00C561DA">
      <w:pPr>
        <w:rPr>
          <w:sz w:val="28"/>
          <w:szCs w:val="28"/>
        </w:rPr>
      </w:pPr>
    </w:p>
    <w:p w14:paraId="0A4446CB" w14:textId="77777777" w:rsidR="00C561DA" w:rsidRPr="00110983" w:rsidRDefault="00C561DA" w:rsidP="00C561DA">
      <w:pPr>
        <w:rPr>
          <w:b/>
          <w:sz w:val="28"/>
          <w:szCs w:val="28"/>
        </w:rPr>
      </w:pPr>
      <w:r w:rsidRPr="00110983">
        <w:rPr>
          <w:b/>
          <w:sz w:val="28"/>
          <w:szCs w:val="28"/>
        </w:rPr>
        <w:t>Положение рук</w:t>
      </w:r>
    </w:p>
    <w:p w14:paraId="785C8E91" w14:textId="77777777" w:rsidR="00C561DA" w:rsidRPr="00110983" w:rsidRDefault="00C561DA" w:rsidP="00C561DA">
      <w:pPr>
        <w:rPr>
          <w:sz w:val="28"/>
          <w:szCs w:val="28"/>
        </w:rPr>
      </w:pPr>
      <w:r w:rsidRPr="00110983">
        <w:rPr>
          <w:sz w:val="28"/>
          <w:szCs w:val="28"/>
        </w:rPr>
        <w:t>При движении из одной основной позиции в другую наилучший результат будет получен за счет использования мужчиной или Физического, или Формирующего ведения. Положение рук, находящихся в контакте, будет определяться характером используемого ведения.</w:t>
      </w:r>
    </w:p>
    <w:p w14:paraId="11D6530E" w14:textId="77777777" w:rsidR="00C561DA" w:rsidRPr="00110983" w:rsidRDefault="00C561DA" w:rsidP="00C561DA">
      <w:pPr>
        <w:rPr>
          <w:sz w:val="28"/>
          <w:szCs w:val="28"/>
        </w:rPr>
      </w:pPr>
      <w:r w:rsidRPr="00110983">
        <w:rPr>
          <w:sz w:val="28"/>
          <w:szCs w:val="28"/>
        </w:rPr>
        <w:t xml:space="preserve">   Если исполняемое движение использует корпусной ритм, то свободная рука (или руки) становится продолжением корпуса, благодаря дополнительному действию, которое проходит через запястье и пальцы, чтобы выйти в правильную позицию на соответствующий музыкальный удар. Так как рука (или руки) является продолжением корпуса, ее действие будет завершено после соответствующего действия корпуса.</w:t>
      </w:r>
    </w:p>
    <w:p w14:paraId="663CF5A8" w14:textId="77777777" w:rsidR="00C561DA" w:rsidRPr="00110983" w:rsidRDefault="00C561DA" w:rsidP="00C561DA">
      <w:pPr>
        <w:rPr>
          <w:sz w:val="28"/>
          <w:szCs w:val="28"/>
        </w:rPr>
      </w:pPr>
      <w:r w:rsidRPr="00110983">
        <w:rPr>
          <w:sz w:val="28"/>
          <w:szCs w:val="28"/>
        </w:rPr>
        <w:t xml:space="preserve">   Наиболее типичные положения свободной руки:</w:t>
      </w:r>
    </w:p>
    <w:p w14:paraId="4BA9295D" w14:textId="77777777" w:rsidR="00C561DA" w:rsidRPr="00110983" w:rsidRDefault="00C561DA" w:rsidP="00C561DA">
      <w:pPr>
        <w:rPr>
          <w:sz w:val="28"/>
          <w:szCs w:val="28"/>
        </w:rPr>
      </w:pPr>
      <w:r w:rsidRPr="00110983">
        <w:rPr>
          <w:sz w:val="28"/>
          <w:szCs w:val="28"/>
        </w:rPr>
        <w:t>1. В сторону, выпрямлена.</w:t>
      </w:r>
    </w:p>
    <w:p w14:paraId="33A4ADE0" w14:textId="77777777" w:rsidR="00C561DA" w:rsidRPr="00110983" w:rsidRDefault="00C561DA" w:rsidP="00C561DA">
      <w:pPr>
        <w:rPr>
          <w:sz w:val="28"/>
          <w:szCs w:val="28"/>
        </w:rPr>
      </w:pPr>
      <w:r w:rsidRPr="00110983">
        <w:rPr>
          <w:sz w:val="28"/>
          <w:szCs w:val="28"/>
        </w:rPr>
        <w:t>2. В сторону, согнута.</w:t>
      </w:r>
    </w:p>
    <w:p w14:paraId="4FAF4317" w14:textId="77777777" w:rsidR="00C561DA" w:rsidRPr="00110983" w:rsidRDefault="00C561DA" w:rsidP="00C561DA">
      <w:pPr>
        <w:rPr>
          <w:sz w:val="28"/>
          <w:szCs w:val="28"/>
        </w:rPr>
      </w:pPr>
      <w:r w:rsidRPr="00110983">
        <w:rPr>
          <w:sz w:val="28"/>
          <w:szCs w:val="28"/>
        </w:rPr>
        <w:t>3. Вперед, согнута.</w:t>
      </w:r>
    </w:p>
    <w:p w14:paraId="11ADA598" w14:textId="77777777" w:rsidR="00C561DA" w:rsidRPr="00110983" w:rsidRDefault="00C561DA" w:rsidP="00C561DA">
      <w:pPr>
        <w:rPr>
          <w:sz w:val="28"/>
          <w:szCs w:val="28"/>
        </w:rPr>
      </w:pPr>
      <w:r w:rsidRPr="00110983">
        <w:rPr>
          <w:sz w:val="28"/>
          <w:szCs w:val="28"/>
        </w:rPr>
        <w:lastRenderedPageBreak/>
        <w:t>4. Закрещена перед корпусом, согнута.</w:t>
      </w:r>
    </w:p>
    <w:p w14:paraId="4DB682B2" w14:textId="77777777" w:rsidR="00C561DA" w:rsidRPr="00110983" w:rsidRDefault="00C561DA" w:rsidP="00C561DA">
      <w:pPr>
        <w:rPr>
          <w:sz w:val="28"/>
          <w:szCs w:val="28"/>
        </w:rPr>
      </w:pPr>
      <w:r w:rsidRPr="00110983">
        <w:rPr>
          <w:sz w:val="28"/>
          <w:szCs w:val="28"/>
        </w:rPr>
        <w:t>5. В сторону, немного согнута.</w:t>
      </w:r>
    </w:p>
    <w:p w14:paraId="6DC0D5A1" w14:textId="77777777" w:rsidR="00C561DA" w:rsidRPr="00110983" w:rsidRDefault="00C561DA" w:rsidP="00C561DA">
      <w:pPr>
        <w:rPr>
          <w:sz w:val="28"/>
          <w:szCs w:val="28"/>
        </w:rPr>
      </w:pPr>
      <w:r w:rsidRPr="00110983">
        <w:rPr>
          <w:sz w:val="28"/>
          <w:szCs w:val="28"/>
        </w:rPr>
        <w:t xml:space="preserve">   Когда исполнение фигуры “линейно”, например, Самба Локи или Испанская Линия, позиция руки (или рук) достигается одновременно с позицией стоп.</w:t>
      </w:r>
    </w:p>
    <w:p w14:paraId="19D08211" w14:textId="77777777" w:rsidR="00C561DA" w:rsidRPr="00110983" w:rsidRDefault="00C561DA" w:rsidP="00C561DA">
      <w:pPr>
        <w:rPr>
          <w:sz w:val="28"/>
          <w:szCs w:val="28"/>
        </w:rPr>
      </w:pPr>
      <w:r w:rsidRPr="00110983">
        <w:rPr>
          <w:sz w:val="28"/>
          <w:szCs w:val="28"/>
        </w:rPr>
        <w:t>ЗАМЕЧАНИЕ</w:t>
      </w:r>
    </w:p>
    <w:p w14:paraId="6F1A9453" w14:textId="77777777" w:rsidR="00C561DA" w:rsidRPr="00110983" w:rsidRDefault="00C561DA" w:rsidP="00C561DA">
      <w:pPr>
        <w:rPr>
          <w:sz w:val="28"/>
          <w:szCs w:val="28"/>
        </w:rPr>
      </w:pPr>
      <w:r w:rsidRPr="00110983">
        <w:rPr>
          <w:sz w:val="28"/>
          <w:szCs w:val="28"/>
        </w:rPr>
        <w:t>Из-за того факта, что Прерванный Ход вперед и Ход назад не являются взаимообратными, рука мужчины, которая находится в контакте, может двигаться в положение “вперед, выпрямлена”, когда он делает Прерванный Ход вперед из Откр Поз.</w:t>
      </w:r>
    </w:p>
    <w:p w14:paraId="69B91F4C" w14:textId="77777777" w:rsidR="00C561DA" w:rsidRPr="00110983" w:rsidRDefault="00C561DA" w:rsidP="00C561DA">
      <w:pPr>
        <w:rPr>
          <w:sz w:val="28"/>
          <w:szCs w:val="28"/>
        </w:rPr>
      </w:pPr>
    </w:p>
    <w:p w14:paraId="7DF29D38" w14:textId="77777777" w:rsidR="00C561DA" w:rsidRPr="00110983" w:rsidRDefault="00C561DA" w:rsidP="00C561DA">
      <w:pPr>
        <w:rPr>
          <w:b/>
          <w:sz w:val="28"/>
          <w:szCs w:val="28"/>
        </w:rPr>
      </w:pPr>
      <w:r w:rsidRPr="00110983">
        <w:rPr>
          <w:b/>
          <w:sz w:val="28"/>
          <w:szCs w:val="28"/>
        </w:rPr>
        <w:t>Ведение</w:t>
      </w:r>
    </w:p>
    <w:p w14:paraId="5F865BC9" w14:textId="77777777" w:rsidR="00C561DA" w:rsidRPr="00110983" w:rsidRDefault="00C561DA" w:rsidP="00C561DA">
      <w:pPr>
        <w:rPr>
          <w:sz w:val="28"/>
          <w:szCs w:val="28"/>
        </w:rPr>
      </w:pPr>
      <w:r w:rsidRPr="00110983">
        <w:rPr>
          <w:sz w:val="28"/>
          <w:szCs w:val="28"/>
        </w:rPr>
        <w:t>В Латинских танцах используется два типа ведения:</w:t>
      </w:r>
    </w:p>
    <w:p w14:paraId="407C2455" w14:textId="77777777" w:rsidR="00C561DA" w:rsidRPr="00110983" w:rsidRDefault="00C561DA" w:rsidP="00C561DA">
      <w:pPr>
        <w:rPr>
          <w:sz w:val="28"/>
          <w:szCs w:val="28"/>
        </w:rPr>
      </w:pPr>
      <w:r w:rsidRPr="00110983">
        <w:rPr>
          <w:sz w:val="28"/>
          <w:szCs w:val="28"/>
        </w:rPr>
        <w:t>1. Физическое ведение</w:t>
      </w:r>
    </w:p>
    <w:p w14:paraId="758AA372" w14:textId="77777777" w:rsidR="00C561DA" w:rsidRPr="00110983" w:rsidRDefault="00C561DA" w:rsidP="00C561DA">
      <w:pPr>
        <w:rPr>
          <w:sz w:val="28"/>
          <w:szCs w:val="28"/>
        </w:rPr>
      </w:pPr>
      <w:r w:rsidRPr="00110983">
        <w:rPr>
          <w:sz w:val="28"/>
          <w:szCs w:val="28"/>
        </w:rPr>
        <w:t xml:space="preserve">   Для осуществления этого ведения мужчина использует усилия руки (или рук), находящихся в контакте. Дама встречает его усилием своей контактирующей руки так, чтобы дать возможность вести себя в требуемую позицию.</w:t>
      </w:r>
    </w:p>
    <w:p w14:paraId="62AD530F" w14:textId="77777777" w:rsidR="00C561DA" w:rsidRPr="00110983" w:rsidRDefault="00C561DA" w:rsidP="00C561DA">
      <w:pPr>
        <w:rPr>
          <w:sz w:val="28"/>
          <w:szCs w:val="28"/>
        </w:rPr>
      </w:pPr>
      <w:r w:rsidRPr="00110983">
        <w:rPr>
          <w:sz w:val="28"/>
          <w:szCs w:val="28"/>
        </w:rPr>
        <w:t xml:space="preserve">   В движениях, в которых требуется физическое ведение, рука дамы, как правило, слегка согнута и напряжена.</w:t>
      </w:r>
    </w:p>
    <w:p w14:paraId="2E585006" w14:textId="77777777" w:rsidR="00C561DA" w:rsidRPr="00110983" w:rsidRDefault="00C561DA" w:rsidP="00C561DA">
      <w:pPr>
        <w:rPr>
          <w:sz w:val="28"/>
          <w:szCs w:val="28"/>
        </w:rPr>
      </w:pPr>
      <w:r w:rsidRPr="00110983">
        <w:rPr>
          <w:sz w:val="28"/>
          <w:szCs w:val="28"/>
        </w:rPr>
        <w:t>2. Формирующее ведение</w:t>
      </w:r>
    </w:p>
    <w:p w14:paraId="0D02CD66" w14:textId="77777777" w:rsidR="00C561DA" w:rsidRPr="00110983" w:rsidRDefault="00C561DA" w:rsidP="00C561DA">
      <w:pPr>
        <w:rPr>
          <w:sz w:val="28"/>
          <w:szCs w:val="28"/>
        </w:rPr>
      </w:pPr>
      <w:r w:rsidRPr="00110983">
        <w:rPr>
          <w:sz w:val="28"/>
          <w:szCs w:val="28"/>
        </w:rPr>
        <w:t xml:space="preserve">   Это ведение создается мужчиной за счет положения рук, замков кистей рук и положением корпуса.</w:t>
      </w:r>
    </w:p>
    <w:p w14:paraId="3F8E8604" w14:textId="77777777" w:rsidR="00C561DA" w:rsidRPr="00110983" w:rsidRDefault="00C561DA" w:rsidP="00C561DA">
      <w:pPr>
        <w:rPr>
          <w:sz w:val="28"/>
          <w:szCs w:val="28"/>
        </w:rPr>
      </w:pPr>
      <w:r w:rsidRPr="00110983">
        <w:rPr>
          <w:sz w:val="28"/>
          <w:szCs w:val="28"/>
        </w:rPr>
        <w:t>Принцип, используемый здесь, заключается в том, что положение корпуса и/или руки (рук) таково, чтобы даме было понятно исполняемое движение.</w:t>
      </w:r>
    </w:p>
    <w:p w14:paraId="59B817A0" w14:textId="77777777" w:rsidR="00C561DA" w:rsidRPr="00110983" w:rsidRDefault="00C561DA" w:rsidP="00C561DA">
      <w:pPr>
        <w:rPr>
          <w:sz w:val="28"/>
          <w:szCs w:val="28"/>
        </w:rPr>
      </w:pPr>
      <w:r w:rsidRPr="00110983">
        <w:rPr>
          <w:sz w:val="28"/>
          <w:szCs w:val="28"/>
        </w:rPr>
        <w:t xml:space="preserve">   в движениях, в которых требуется формирующее ведение, рука дамы, как правило, слегка согнута и минимально напряжена.</w:t>
      </w:r>
    </w:p>
    <w:p w14:paraId="066F3C9B" w14:textId="77777777" w:rsidR="00C561DA" w:rsidRPr="00110983" w:rsidRDefault="00C561DA" w:rsidP="00C561DA">
      <w:pPr>
        <w:rPr>
          <w:sz w:val="28"/>
          <w:szCs w:val="28"/>
        </w:rPr>
      </w:pPr>
    </w:p>
    <w:p w14:paraId="7474B3DD" w14:textId="77777777" w:rsidR="00C561DA" w:rsidRPr="00110983" w:rsidRDefault="00C561DA" w:rsidP="00C561DA">
      <w:pPr>
        <w:rPr>
          <w:b/>
          <w:sz w:val="28"/>
          <w:szCs w:val="28"/>
        </w:rPr>
      </w:pPr>
      <w:r w:rsidRPr="00110983">
        <w:rPr>
          <w:b/>
          <w:sz w:val="28"/>
          <w:szCs w:val="28"/>
        </w:rPr>
        <w:t>Замки кистей (Hand Holds)</w:t>
      </w:r>
    </w:p>
    <w:p w14:paraId="3C250FE9" w14:textId="77777777" w:rsidR="00C561DA" w:rsidRPr="00110983" w:rsidRDefault="00C561DA" w:rsidP="00C561DA">
      <w:pPr>
        <w:rPr>
          <w:sz w:val="28"/>
          <w:szCs w:val="28"/>
        </w:rPr>
      </w:pPr>
      <w:r w:rsidRPr="00110983">
        <w:rPr>
          <w:sz w:val="28"/>
          <w:szCs w:val="28"/>
        </w:rPr>
        <w:t>Как правило, кисти находятся в положении “ладонь в ладони”, при этом или большой палец кисти мужчины, или остальные пальцы(*) находятся на тыльной стороне кисти дамы, в зависимости от положения рук.</w:t>
      </w:r>
    </w:p>
    <w:p w14:paraId="74E02366" w14:textId="77777777" w:rsidR="00C561DA" w:rsidRPr="00110983" w:rsidRDefault="00C561DA" w:rsidP="00C561DA">
      <w:pPr>
        <w:rPr>
          <w:sz w:val="28"/>
          <w:szCs w:val="28"/>
        </w:rPr>
      </w:pPr>
      <w:r w:rsidRPr="00110983">
        <w:rPr>
          <w:sz w:val="28"/>
          <w:szCs w:val="28"/>
        </w:rPr>
        <w:t xml:space="preserve">   Когда партнеры удалены  друг от друга, например, Откр Поз или Веерная Поз, кисть дамы обращена вниз, а мужская вверх и находится под кистью дамы. Большой палец кисти мужчины располагается на тыльной стороне кисти дамы примерно на линии, проходящей между основаниями среднего и безымянного пальцев.</w:t>
      </w:r>
    </w:p>
    <w:p w14:paraId="55BB0461" w14:textId="77777777" w:rsidR="00C561DA" w:rsidRPr="00110983" w:rsidRDefault="00C561DA" w:rsidP="00C561DA">
      <w:pPr>
        <w:rPr>
          <w:sz w:val="28"/>
          <w:szCs w:val="28"/>
        </w:rPr>
      </w:pPr>
      <w:r w:rsidRPr="00110983">
        <w:rPr>
          <w:sz w:val="28"/>
          <w:szCs w:val="28"/>
        </w:rPr>
        <w:t xml:space="preserve">   Когда мужчина поднимает руку, указывая поворот ВЛ, кисти находятся в положении “ладонь к ладони”, большой палец мужчины в положении, описанном выше. Исключение: Смена Мест Л на П, Теневые Ботафого и Три Алеманы.</w:t>
      </w:r>
    </w:p>
    <w:p w14:paraId="02A3CEB0" w14:textId="77777777" w:rsidR="00C561DA" w:rsidRPr="00110983" w:rsidRDefault="00C561DA" w:rsidP="00C561DA">
      <w:pPr>
        <w:rPr>
          <w:sz w:val="28"/>
          <w:szCs w:val="28"/>
        </w:rPr>
      </w:pPr>
      <w:r w:rsidRPr="00110983">
        <w:rPr>
          <w:sz w:val="28"/>
          <w:szCs w:val="28"/>
        </w:rPr>
        <w:t xml:space="preserve">   Когда Л рука мужчины поднимается, указывая поворот дамы ВП, кисти находятся в положении “ладонь к ладони”, при этом пальцы мужчины слегка обхватывают тыльную сторону кисти дамы, позволяя ей (кисти) прокручиваться внутри его кисти при вращении корпуса дамы.</w:t>
      </w:r>
    </w:p>
    <w:p w14:paraId="613CFA6C" w14:textId="77777777" w:rsidR="00C561DA" w:rsidRPr="00110983" w:rsidRDefault="00C561DA" w:rsidP="00C561DA">
      <w:pPr>
        <w:rPr>
          <w:sz w:val="28"/>
          <w:szCs w:val="28"/>
        </w:rPr>
      </w:pPr>
      <w:r w:rsidRPr="00110983">
        <w:rPr>
          <w:sz w:val="28"/>
          <w:szCs w:val="28"/>
        </w:rPr>
        <w:lastRenderedPageBreak/>
        <w:t xml:space="preserve">   В Закр Поз Л кисти мужчины и П кисть дамы находятся в положении “ладонь к ладони”, а пальцы мужчины лежат на тыльной стороне кисти дамы. Запястье Л руки мужчины должно быть выпрямлено, а П запястье дамы слегка согнуто.</w:t>
      </w:r>
    </w:p>
    <w:p w14:paraId="7B5FDBD2" w14:textId="77777777" w:rsidR="00C561DA" w:rsidRPr="00110983" w:rsidRDefault="00C561DA" w:rsidP="00C561DA">
      <w:pPr>
        <w:rPr>
          <w:sz w:val="28"/>
          <w:szCs w:val="28"/>
        </w:rPr>
      </w:pPr>
      <w:r w:rsidRPr="00110983">
        <w:rPr>
          <w:sz w:val="28"/>
          <w:szCs w:val="28"/>
        </w:rPr>
        <w:t xml:space="preserve">   При переходе от одного замка к другому нельзя допускать потери контакта. В то же время, дама не должна сжимать свои пальцы, хватаясь за кисть мужчины.</w:t>
      </w:r>
    </w:p>
    <w:p w14:paraId="27810F49" w14:textId="77777777" w:rsidR="00C561DA" w:rsidRPr="00110983" w:rsidRDefault="00C561DA" w:rsidP="00C561DA">
      <w:pPr>
        <w:rPr>
          <w:sz w:val="28"/>
          <w:szCs w:val="28"/>
        </w:rPr>
      </w:pPr>
    </w:p>
    <w:p w14:paraId="1D343113" w14:textId="77777777" w:rsidR="00C561DA" w:rsidRPr="00110983" w:rsidRDefault="00C561DA" w:rsidP="00C561DA">
      <w:pPr>
        <w:rPr>
          <w:sz w:val="28"/>
          <w:szCs w:val="28"/>
        </w:rPr>
      </w:pPr>
      <w:r w:rsidRPr="00110983">
        <w:rPr>
          <w:sz w:val="28"/>
          <w:szCs w:val="28"/>
        </w:rPr>
        <w:t>* Здесь и далее под пальцами подразумеваются все пальцы, кроме большого.  пер.</w:t>
      </w:r>
    </w:p>
    <w:p w14:paraId="764B594D" w14:textId="77777777" w:rsidR="00C561DA" w:rsidRPr="00110983" w:rsidRDefault="00C561DA" w:rsidP="00C561DA">
      <w:pPr>
        <w:rPr>
          <w:sz w:val="28"/>
          <w:szCs w:val="28"/>
        </w:rPr>
      </w:pPr>
    </w:p>
    <w:p w14:paraId="43ADD00A" w14:textId="77777777" w:rsidR="00C561DA" w:rsidRPr="00110983" w:rsidRDefault="00C561DA" w:rsidP="00C561DA">
      <w:pPr>
        <w:jc w:val="both"/>
        <w:rPr>
          <w:b/>
          <w:sz w:val="28"/>
          <w:szCs w:val="28"/>
        </w:rPr>
      </w:pPr>
      <w:r w:rsidRPr="00110983">
        <w:rPr>
          <w:b/>
          <w:sz w:val="28"/>
          <w:szCs w:val="28"/>
        </w:rPr>
        <w:t>Работа стопы (Footwork)</w:t>
      </w:r>
    </w:p>
    <w:p w14:paraId="7E12ED37" w14:textId="77777777" w:rsidR="00C561DA" w:rsidRPr="00110983" w:rsidRDefault="00C561DA" w:rsidP="00C561DA">
      <w:pPr>
        <w:jc w:val="both"/>
        <w:rPr>
          <w:sz w:val="28"/>
          <w:szCs w:val="28"/>
        </w:rPr>
      </w:pPr>
      <w:r w:rsidRPr="00110983">
        <w:rPr>
          <w:sz w:val="28"/>
          <w:szCs w:val="28"/>
        </w:rPr>
        <w:t>Когда говорят о работе стопы, то речь идет о той части стопы, которая находится в контакте с полом.</w:t>
      </w:r>
    </w:p>
    <w:p w14:paraId="3723522A" w14:textId="77777777" w:rsidR="00C561DA" w:rsidRPr="00110983" w:rsidRDefault="00C561DA" w:rsidP="00C561DA">
      <w:pPr>
        <w:jc w:val="both"/>
        <w:rPr>
          <w:sz w:val="28"/>
          <w:szCs w:val="28"/>
        </w:rPr>
      </w:pPr>
      <w:r w:rsidRPr="00110983">
        <w:rPr>
          <w:sz w:val="28"/>
          <w:szCs w:val="28"/>
        </w:rPr>
        <w:t>Все шаги вперед начинаются с носка, затем на подушечку стопы с давлением на пол. Каблук опускается только к моменту, когда шаг полностью завершен. Такая работа стопы в таблицах описана как “подушечка, плоско”.</w:t>
      </w:r>
    </w:p>
    <w:p w14:paraId="6113E069" w14:textId="77777777" w:rsidR="003A16FD" w:rsidRDefault="00C561DA" w:rsidP="00C561DA">
      <w:pPr>
        <w:widowControl w:val="0"/>
        <w:autoSpaceDE w:val="0"/>
        <w:autoSpaceDN/>
        <w:adjustRightInd w:val="0"/>
        <w:jc w:val="both"/>
        <w:rPr>
          <w:sz w:val="28"/>
          <w:szCs w:val="28"/>
        </w:rPr>
      </w:pPr>
      <w:r w:rsidRPr="00110983">
        <w:rPr>
          <w:sz w:val="28"/>
          <w:szCs w:val="28"/>
        </w:rPr>
        <w:t>Шаги назад начинаются с подушечки движущейся стопы, затем выносится носок. Окончательно, каблук опускается по мере переноса веса с завершением шага. В конце шага каблук стопы, оказавшейся без веса, может оторваться от пола, но это должно быть естественно и не должно отразиться на каком-либо заметном сгибании этой ноги. Такая работа стопы в таблицах описана как “подушечка, плоско”.</w:t>
      </w:r>
    </w:p>
    <w:p w14:paraId="5294FD1A" w14:textId="77777777" w:rsidR="00110983" w:rsidRPr="00110983" w:rsidRDefault="00110983" w:rsidP="00C561DA">
      <w:pPr>
        <w:widowControl w:val="0"/>
        <w:autoSpaceDE w:val="0"/>
        <w:autoSpaceDN/>
        <w:adjustRightInd w:val="0"/>
        <w:jc w:val="both"/>
        <w:rPr>
          <w:sz w:val="28"/>
          <w:szCs w:val="28"/>
        </w:rPr>
      </w:pPr>
    </w:p>
    <w:p w14:paraId="38BEA9EF" w14:textId="77777777" w:rsidR="00C561DA" w:rsidRPr="00110983" w:rsidRDefault="00C561DA" w:rsidP="00110983">
      <w:pPr>
        <w:pStyle w:val="ad"/>
        <w:jc w:val="both"/>
        <w:rPr>
          <w:b/>
          <w:bCs/>
          <w:sz w:val="32"/>
          <w:szCs w:val="32"/>
        </w:rPr>
      </w:pPr>
      <w:r w:rsidRPr="00110983">
        <w:rPr>
          <w:b/>
          <w:bCs/>
          <w:sz w:val="32"/>
          <w:szCs w:val="32"/>
        </w:rPr>
        <w:t>ОСНОВНЫЕ ПОЗИЦИИ</w:t>
      </w:r>
    </w:p>
    <w:p w14:paraId="058A075A" w14:textId="77777777" w:rsidR="00C561DA" w:rsidRPr="00110983" w:rsidRDefault="00C561DA" w:rsidP="00C561DA">
      <w:pPr>
        <w:jc w:val="both"/>
        <w:rPr>
          <w:sz w:val="28"/>
          <w:szCs w:val="28"/>
        </w:rPr>
      </w:pPr>
      <w:r w:rsidRPr="00110983">
        <w:rPr>
          <w:sz w:val="28"/>
          <w:szCs w:val="28"/>
        </w:rPr>
        <w:t>Основные позиции - это позиции, из которых начинаются и которыми заканчиваются фигуры, входящие в список основных.</w:t>
      </w:r>
    </w:p>
    <w:p w14:paraId="1B48ACCA" w14:textId="77777777" w:rsidR="00C561DA" w:rsidRPr="00110983" w:rsidRDefault="00C561DA" w:rsidP="00891BE2">
      <w:pPr>
        <w:jc w:val="both"/>
        <w:rPr>
          <w:sz w:val="28"/>
          <w:szCs w:val="28"/>
        </w:rPr>
      </w:pPr>
      <w:r w:rsidRPr="00110983">
        <w:rPr>
          <w:sz w:val="28"/>
          <w:szCs w:val="28"/>
        </w:rPr>
        <w:t xml:space="preserve">Существует </w:t>
      </w:r>
      <w:r w:rsidR="00891BE2">
        <w:rPr>
          <w:sz w:val="28"/>
          <w:szCs w:val="28"/>
        </w:rPr>
        <w:t>несколько Основных Позиций</w:t>
      </w:r>
      <w:r w:rsidRPr="00110983">
        <w:rPr>
          <w:sz w:val="28"/>
          <w:szCs w:val="28"/>
        </w:rPr>
        <w:t>.</w:t>
      </w:r>
    </w:p>
    <w:p w14:paraId="4E19717C" w14:textId="77777777" w:rsidR="00C561DA" w:rsidRPr="00110983" w:rsidRDefault="00C561DA" w:rsidP="00C561DA">
      <w:pPr>
        <w:jc w:val="both"/>
        <w:rPr>
          <w:sz w:val="28"/>
          <w:szCs w:val="28"/>
        </w:rPr>
      </w:pPr>
      <w:r w:rsidRPr="00110983">
        <w:rPr>
          <w:sz w:val="28"/>
          <w:szCs w:val="28"/>
        </w:rPr>
        <w:t>Если в названии позиции упоминается замок кистей, то первой указывается кисть мужчины, например, “замок Л к П” означает, что “Л кисть мужчины держит П кисть дамы”.</w:t>
      </w:r>
    </w:p>
    <w:p w14:paraId="4123936A" w14:textId="77777777" w:rsidR="00C561DA" w:rsidRPr="00110983" w:rsidRDefault="00C561DA" w:rsidP="00C561DA">
      <w:pPr>
        <w:jc w:val="both"/>
        <w:rPr>
          <w:sz w:val="28"/>
          <w:szCs w:val="28"/>
        </w:rPr>
      </w:pPr>
      <w:r w:rsidRPr="00110983">
        <w:rPr>
          <w:sz w:val="28"/>
          <w:szCs w:val="28"/>
        </w:rPr>
        <w:t>Буквы (А), (М) или (F) после названия позиции определяют, что эта позиция впервые встречается в фигуре, относящейся к списку Associate, Member или Fellow, соответственно.</w:t>
      </w:r>
    </w:p>
    <w:p w14:paraId="0CDB1C88" w14:textId="77777777" w:rsidR="00C561DA" w:rsidRPr="00110983" w:rsidRDefault="00C561DA" w:rsidP="00C561DA">
      <w:pPr>
        <w:jc w:val="both"/>
        <w:rPr>
          <w:sz w:val="28"/>
          <w:szCs w:val="28"/>
        </w:rPr>
      </w:pPr>
    </w:p>
    <w:p w14:paraId="4CE24AC6" w14:textId="77777777" w:rsidR="00C561DA" w:rsidRPr="00110983" w:rsidRDefault="00C561DA" w:rsidP="00C561DA">
      <w:pPr>
        <w:jc w:val="both"/>
        <w:rPr>
          <w:b/>
          <w:sz w:val="28"/>
          <w:szCs w:val="28"/>
        </w:rPr>
      </w:pPr>
      <w:r w:rsidRPr="00110983">
        <w:rPr>
          <w:b/>
          <w:sz w:val="28"/>
          <w:szCs w:val="28"/>
        </w:rPr>
        <w:t>Закрытая Позиция (А) Close Hold</w:t>
      </w:r>
    </w:p>
    <w:p w14:paraId="205B5EB4" w14:textId="77777777" w:rsidR="00C561DA" w:rsidRPr="00110983" w:rsidRDefault="00C561DA" w:rsidP="00C561DA">
      <w:pPr>
        <w:jc w:val="both"/>
        <w:rPr>
          <w:sz w:val="28"/>
          <w:szCs w:val="28"/>
        </w:rPr>
      </w:pPr>
      <w:r w:rsidRPr="00110983">
        <w:rPr>
          <w:sz w:val="28"/>
          <w:szCs w:val="28"/>
        </w:rPr>
        <w:t>В Закр Поз в Румбе, Самбе и Ча-ча-ча партнеры находятся на расстоянии, примерно, 15 см друг от друга, при этом дама немного смещена ВП относительно мужчины. Вес находится на любой из стоп, но на разноименных. П кисть мужчины “лодочкой” располагается на Л лопатке дамы. П рука плавно изогнута, локоть на уровне грудной клетки. Л рука дамы лежит на П руке мужчины, повторяя плавный изгиб, а ее Л кисть на П плече мужчины.</w:t>
      </w:r>
    </w:p>
    <w:p w14:paraId="6C4CF1E2" w14:textId="77777777" w:rsidR="00C561DA" w:rsidRPr="00110983" w:rsidRDefault="00C561DA" w:rsidP="00C561DA">
      <w:pPr>
        <w:jc w:val="both"/>
        <w:rPr>
          <w:sz w:val="28"/>
          <w:szCs w:val="28"/>
        </w:rPr>
      </w:pPr>
      <w:r w:rsidRPr="00110983">
        <w:rPr>
          <w:sz w:val="28"/>
          <w:szCs w:val="28"/>
        </w:rPr>
        <w:t xml:space="preserve">Л рука мужчины плавно изогнута, примерно также, как и П рука, только изгиб Л руки направлен вверх. Л кисть, с прямым запястьем, находится, примерно, </w:t>
      </w:r>
      <w:r w:rsidRPr="00110983">
        <w:rPr>
          <w:sz w:val="28"/>
          <w:szCs w:val="28"/>
        </w:rPr>
        <w:lastRenderedPageBreak/>
        <w:t>на уровне его носа. Мужчина Л кистью легко держит П кисть дамы. Замок Л кисти мужчины и П кисти дамы должен находиться а линии, лежащей между партнерами.</w:t>
      </w:r>
    </w:p>
    <w:p w14:paraId="5EE86AC7" w14:textId="77777777" w:rsidR="00C561DA" w:rsidRPr="00110983" w:rsidRDefault="00C561DA" w:rsidP="00C561DA">
      <w:pPr>
        <w:jc w:val="both"/>
        <w:rPr>
          <w:sz w:val="28"/>
          <w:szCs w:val="28"/>
        </w:rPr>
      </w:pPr>
      <w:r w:rsidRPr="00110983">
        <w:rPr>
          <w:sz w:val="28"/>
          <w:szCs w:val="28"/>
        </w:rPr>
        <w:t>В Пасодобле Закр Поз аналогичная, за исключением того, что тела находятся в контакте от бедер до груди, при этом замок Л к П, примерно на 15 см выше, а в соответствии с этим поднимается и уровень обоих локтей.</w:t>
      </w:r>
    </w:p>
    <w:p w14:paraId="155541EA" w14:textId="77777777" w:rsidR="00C561DA" w:rsidRPr="00110983" w:rsidRDefault="00C561DA" w:rsidP="00C561DA">
      <w:pPr>
        <w:jc w:val="both"/>
        <w:rPr>
          <w:sz w:val="28"/>
          <w:szCs w:val="28"/>
        </w:rPr>
      </w:pPr>
      <w:r w:rsidRPr="00110983">
        <w:rPr>
          <w:sz w:val="28"/>
          <w:szCs w:val="28"/>
        </w:rPr>
        <w:t>Закр Поз в Джайве похожа на Закр Поз в Румбе, Самбе и Ча-ча-ча, за исключением того, что кисти держатся немного ниже.</w:t>
      </w:r>
    </w:p>
    <w:p w14:paraId="02CE7DE3" w14:textId="77777777" w:rsidR="00C561DA" w:rsidRPr="00110983" w:rsidRDefault="00C561DA" w:rsidP="00C561DA">
      <w:pPr>
        <w:jc w:val="both"/>
        <w:rPr>
          <w:sz w:val="28"/>
          <w:szCs w:val="28"/>
        </w:rPr>
      </w:pPr>
      <w:r w:rsidRPr="00110983">
        <w:rPr>
          <w:sz w:val="28"/>
          <w:szCs w:val="28"/>
        </w:rPr>
        <w:t>Необходимо запомнить, что Закр Поз в Латинских танцах не является статичной. Например, при исполнении Осн Движ в Румбе руки слегка “дышат” благодаря тому, что Прерванный Ход вперед и Ход назад не являются взаимообратными по степени перемещения веса. Кроме того, в некоторых фигурах позиция корпуса может быть более плотная, а замок, соответственно, немного выше, чем обычно. Например, Нат Волчок в Румбе или Нат Ролл в Самбе.</w:t>
      </w:r>
    </w:p>
    <w:p w14:paraId="46C012B4" w14:textId="77777777" w:rsidR="00C561DA" w:rsidRPr="00110983" w:rsidRDefault="00C561DA" w:rsidP="00C561DA">
      <w:pPr>
        <w:jc w:val="both"/>
        <w:rPr>
          <w:sz w:val="28"/>
          <w:szCs w:val="28"/>
        </w:rPr>
      </w:pPr>
    </w:p>
    <w:p w14:paraId="519A67CC" w14:textId="77777777" w:rsidR="00C561DA" w:rsidRPr="00110983" w:rsidRDefault="00C561DA" w:rsidP="00C561DA">
      <w:pPr>
        <w:jc w:val="both"/>
        <w:rPr>
          <w:b/>
          <w:sz w:val="28"/>
          <w:szCs w:val="28"/>
        </w:rPr>
      </w:pPr>
      <w:r w:rsidRPr="00110983">
        <w:rPr>
          <w:b/>
          <w:sz w:val="28"/>
          <w:szCs w:val="28"/>
        </w:rPr>
        <w:t>Открытая Позиция  (А)  Open Position</w:t>
      </w:r>
    </w:p>
    <w:p w14:paraId="2B8CD6E0" w14:textId="77777777" w:rsidR="00C561DA" w:rsidRPr="00110983" w:rsidRDefault="00110983" w:rsidP="00C561DA">
      <w:pPr>
        <w:jc w:val="both"/>
        <w:rPr>
          <w:sz w:val="28"/>
          <w:szCs w:val="28"/>
        </w:rPr>
      </w:pPr>
      <w:r w:rsidRPr="00110983">
        <w:rPr>
          <w:sz w:val="28"/>
          <w:szCs w:val="28"/>
        </w:rPr>
        <w:t xml:space="preserve">Существует </w:t>
      </w:r>
      <w:r w:rsidR="00C561DA" w:rsidRPr="00110983">
        <w:rPr>
          <w:sz w:val="28"/>
          <w:szCs w:val="28"/>
        </w:rPr>
        <w:t xml:space="preserve"> Открытая Позиция с тремя вариантами замков кистей.</w:t>
      </w:r>
    </w:p>
    <w:p w14:paraId="551C1A14" w14:textId="77777777" w:rsidR="00C561DA" w:rsidRPr="00110983" w:rsidRDefault="00C561DA" w:rsidP="00C561DA">
      <w:pPr>
        <w:jc w:val="both"/>
        <w:rPr>
          <w:sz w:val="28"/>
          <w:szCs w:val="28"/>
        </w:rPr>
      </w:pPr>
      <w:r w:rsidRPr="00110983">
        <w:rPr>
          <w:sz w:val="28"/>
          <w:szCs w:val="28"/>
        </w:rPr>
        <w:t>Мужчина и дама находятся на расстоянии друг от друга, примерно на расстоянии вытянутой руки. Вес может быть на любой стопе, у дамы вес на противоположно именной стопе. Позиция стоп определяется фигурой, в которой используется Откр Поз, например, Хоккейная Клюшка, Спот поворот и т.д.</w:t>
      </w:r>
    </w:p>
    <w:p w14:paraId="32214EC7" w14:textId="77777777" w:rsidR="00C561DA" w:rsidRPr="00110983" w:rsidRDefault="00C561DA" w:rsidP="00C561DA">
      <w:pPr>
        <w:jc w:val="both"/>
        <w:rPr>
          <w:sz w:val="28"/>
          <w:szCs w:val="28"/>
        </w:rPr>
      </w:pPr>
      <w:r w:rsidRPr="00110983">
        <w:rPr>
          <w:sz w:val="28"/>
          <w:szCs w:val="28"/>
        </w:rPr>
        <w:t>Используемый замок кистей определяется последующей фигурой и может быть одним из следующих:</w:t>
      </w:r>
    </w:p>
    <w:p w14:paraId="42D7F625" w14:textId="77777777" w:rsidR="00C561DA" w:rsidRPr="00110983" w:rsidRDefault="00C561DA" w:rsidP="00C561DA">
      <w:pPr>
        <w:jc w:val="both"/>
        <w:rPr>
          <w:sz w:val="28"/>
          <w:szCs w:val="28"/>
        </w:rPr>
      </w:pPr>
      <w:r w:rsidRPr="00110983">
        <w:rPr>
          <w:sz w:val="28"/>
          <w:szCs w:val="28"/>
        </w:rPr>
        <w:t>Л к П, П к Л, П к П, Л к П и П к Л (двойной замок) или без замка.</w:t>
      </w:r>
    </w:p>
    <w:p w14:paraId="720AB8B6" w14:textId="77777777" w:rsidR="00C561DA" w:rsidRPr="00110983" w:rsidRDefault="00C561DA" w:rsidP="00C561DA">
      <w:pPr>
        <w:jc w:val="both"/>
        <w:rPr>
          <w:sz w:val="28"/>
          <w:szCs w:val="28"/>
        </w:rPr>
      </w:pPr>
      <w:r w:rsidRPr="00110983">
        <w:rPr>
          <w:sz w:val="28"/>
          <w:szCs w:val="28"/>
        </w:rPr>
        <w:t>В случае, когда присутствует замок кистей рук, контактирующая рука направлена вперед немного согнутой на уровне чуть ниже груди. Свободная рука удерживается в сторону немного согнутой (*), образуя плавную дугу от плеча.</w:t>
      </w:r>
    </w:p>
    <w:p w14:paraId="205D2511" w14:textId="77777777" w:rsidR="00C561DA" w:rsidRPr="00110983" w:rsidRDefault="00C561DA" w:rsidP="00C561DA">
      <w:pPr>
        <w:jc w:val="both"/>
        <w:rPr>
          <w:sz w:val="28"/>
          <w:szCs w:val="28"/>
        </w:rPr>
      </w:pPr>
      <w:r w:rsidRPr="00110983">
        <w:rPr>
          <w:sz w:val="28"/>
          <w:szCs w:val="28"/>
        </w:rPr>
        <w:t>Когда зама нет и обе руки свободны, то они направлены вперед согнутые, а локти прижаты к корпусу.</w:t>
      </w:r>
    </w:p>
    <w:p w14:paraId="3063B5E6" w14:textId="77777777" w:rsidR="00C561DA" w:rsidRPr="00110983" w:rsidRDefault="00C561DA" w:rsidP="00C561DA">
      <w:pPr>
        <w:jc w:val="both"/>
        <w:rPr>
          <w:sz w:val="28"/>
          <w:szCs w:val="28"/>
        </w:rPr>
      </w:pPr>
      <w:r w:rsidRPr="00110983">
        <w:rPr>
          <w:sz w:val="28"/>
          <w:szCs w:val="28"/>
        </w:rPr>
        <w:t>* В Джайве согнутая.</w:t>
      </w:r>
    </w:p>
    <w:p w14:paraId="7C45FF49" w14:textId="77777777" w:rsidR="00C561DA" w:rsidRPr="00110983" w:rsidRDefault="00C561DA" w:rsidP="00C561DA">
      <w:pPr>
        <w:jc w:val="both"/>
        <w:rPr>
          <w:sz w:val="28"/>
          <w:szCs w:val="28"/>
        </w:rPr>
      </w:pPr>
    </w:p>
    <w:p w14:paraId="245F7F58" w14:textId="77777777" w:rsidR="00C561DA" w:rsidRPr="00110983" w:rsidRDefault="00C561DA" w:rsidP="00C561DA">
      <w:pPr>
        <w:jc w:val="both"/>
        <w:rPr>
          <w:b/>
          <w:sz w:val="28"/>
          <w:szCs w:val="28"/>
        </w:rPr>
      </w:pPr>
      <w:r w:rsidRPr="00110983">
        <w:rPr>
          <w:b/>
          <w:sz w:val="28"/>
          <w:szCs w:val="28"/>
        </w:rPr>
        <w:t>Веерная Позиция  (А)  Fan Position</w:t>
      </w:r>
    </w:p>
    <w:p w14:paraId="7EA51520" w14:textId="77777777" w:rsidR="00C561DA" w:rsidRPr="00110983" w:rsidRDefault="00C561DA" w:rsidP="00C561DA">
      <w:pPr>
        <w:jc w:val="both"/>
        <w:rPr>
          <w:sz w:val="28"/>
          <w:szCs w:val="28"/>
        </w:rPr>
      </w:pPr>
      <w:r w:rsidRPr="00110983">
        <w:rPr>
          <w:sz w:val="28"/>
          <w:szCs w:val="28"/>
        </w:rPr>
        <w:t>Эта позиция используется в Румбе и Ча-ча-ча.</w:t>
      </w:r>
    </w:p>
    <w:p w14:paraId="1E287BBE" w14:textId="77777777" w:rsidR="00C561DA" w:rsidRPr="00110983" w:rsidRDefault="00C561DA" w:rsidP="00C561DA">
      <w:pPr>
        <w:jc w:val="both"/>
        <w:rPr>
          <w:sz w:val="28"/>
          <w:szCs w:val="28"/>
        </w:rPr>
      </w:pPr>
      <w:r w:rsidRPr="00110983">
        <w:rPr>
          <w:sz w:val="28"/>
          <w:szCs w:val="28"/>
        </w:rPr>
        <w:t>Дама находится почти на расстоянии вытянутой руки с Л стороны от мужчины, корпус под прямым углом. Вес у дамы полностью на ЛС в позиции “назад” после исполнения Ход назад. ПС мужчины в сторону немного вперед с полным весом. Линия, проходящая через стопы дамы, проходит, примерно, в 15 см перед партнером.</w:t>
      </w:r>
    </w:p>
    <w:p w14:paraId="121FD91B" w14:textId="77777777" w:rsidR="00C561DA" w:rsidRPr="00110983" w:rsidRDefault="00C561DA" w:rsidP="00C561DA">
      <w:pPr>
        <w:jc w:val="both"/>
        <w:rPr>
          <w:sz w:val="28"/>
          <w:szCs w:val="28"/>
        </w:rPr>
      </w:pPr>
      <w:r w:rsidRPr="00110983">
        <w:rPr>
          <w:sz w:val="28"/>
          <w:szCs w:val="28"/>
        </w:rPr>
        <w:t>В Веерной Поз Л кисть мужчины, обращенная ладонью вниз, держит П кисть дамы, обращенную ладонью вверх. Большой палец Л кисти мужчины расположен на тыльной стороне кисти дамы.</w:t>
      </w:r>
    </w:p>
    <w:p w14:paraId="6AD8934F" w14:textId="77777777" w:rsidR="00C561DA" w:rsidRPr="00110983" w:rsidRDefault="00C561DA" w:rsidP="00C561DA">
      <w:pPr>
        <w:jc w:val="both"/>
        <w:rPr>
          <w:sz w:val="28"/>
          <w:szCs w:val="28"/>
        </w:rPr>
      </w:pPr>
      <w:r w:rsidRPr="00110983">
        <w:rPr>
          <w:sz w:val="28"/>
          <w:szCs w:val="28"/>
        </w:rPr>
        <w:lastRenderedPageBreak/>
        <w:t>П рука дамы направлена вперед слегка согнутая чуть ниже плеча. Л рука дамы и П рука мужчины находятся в положении в сторону слегка согнуты, образуя плавную линию от плеча. Головы партнеров в естественной “вперед смотрящей” позиции.</w:t>
      </w:r>
    </w:p>
    <w:p w14:paraId="119827E0" w14:textId="77777777" w:rsidR="00C561DA" w:rsidRPr="00110983" w:rsidRDefault="00C561DA" w:rsidP="00C561DA">
      <w:pPr>
        <w:jc w:val="both"/>
        <w:rPr>
          <w:sz w:val="28"/>
          <w:szCs w:val="28"/>
        </w:rPr>
      </w:pPr>
    </w:p>
    <w:p w14:paraId="153E7EB1" w14:textId="77777777" w:rsidR="00C561DA" w:rsidRPr="00110983" w:rsidRDefault="00C561DA" w:rsidP="00C561DA">
      <w:pPr>
        <w:jc w:val="both"/>
        <w:rPr>
          <w:b/>
          <w:sz w:val="28"/>
          <w:szCs w:val="28"/>
        </w:rPr>
      </w:pPr>
      <w:r w:rsidRPr="00110983">
        <w:rPr>
          <w:b/>
          <w:sz w:val="28"/>
          <w:szCs w:val="28"/>
        </w:rPr>
        <w:t>Фоллавей Позиция  (А)  Fallaway Position</w:t>
      </w:r>
    </w:p>
    <w:p w14:paraId="198EF643" w14:textId="77777777" w:rsidR="00C561DA" w:rsidRPr="00110983" w:rsidRDefault="00C561DA" w:rsidP="00110983">
      <w:pPr>
        <w:jc w:val="both"/>
        <w:rPr>
          <w:sz w:val="28"/>
          <w:szCs w:val="28"/>
        </w:rPr>
      </w:pPr>
      <w:r w:rsidRPr="00110983">
        <w:rPr>
          <w:sz w:val="28"/>
          <w:szCs w:val="28"/>
        </w:rPr>
        <w:t>Эта позиция используется в Джайве и Пасодобле (*).</w:t>
      </w:r>
    </w:p>
    <w:p w14:paraId="1C8A3764" w14:textId="77777777" w:rsidR="00C561DA" w:rsidRPr="00110983" w:rsidRDefault="00C561DA" w:rsidP="00C561DA">
      <w:pPr>
        <w:jc w:val="both"/>
        <w:rPr>
          <w:sz w:val="28"/>
          <w:szCs w:val="28"/>
        </w:rPr>
      </w:pPr>
      <w:r w:rsidRPr="00110983">
        <w:rPr>
          <w:sz w:val="28"/>
          <w:szCs w:val="28"/>
        </w:rPr>
        <w:t>Фаллавей Поз аналогична Пром Поз, за исключением того, что мужчина делает шаг назад с ЛС (дама с ПС). Разворот между корпусом мужчины и дамы обычно 1/4. (1/8 ВЛ для мужчины, 1/8 ВП для дамы).</w:t>
      </w:r>
    </w:p>
    <w:p w14:paraId="7D7BC301" w14:textId="77777777" w:rsidR="00C561DA" w:rsidRPr="00110983" w:rsidRDefault="00C561DA" w:rsidP="00C561DA">
      <w:pPr>
        <w:jc w:val="both"/>
        <w:rPr>
          <w:sz w:val="28"/>
          <w:szCs w:val="28"/>
        </w:rPr>
      </w:pPr>
    </w:p>
    <w:p w14:paraId="0FF4E8BD" w14:textId="77777777" w:rsidR="00C561DA" w:rsidRPr="00110983" w:rsidRDefault="00C561DA" w:rsidP="00C561DA">
      <w:pPr>
        <w:jc w:val="both"/>
        <w:rPr>
          <w:b/>
          <w:sz w:val="28"/>
          <w:szCs w:val="28"/>
        </w:rPr>
      </w:pPr>
      <w:r w:rsidRPr="00110983">
        <w:rPr>
          <w:b/>
          <w:sz w:val="28"/>
          <w:szCs w:val="28"/>
        </w:rPr>
        <w:t>Открытая Фоллавей Позиция  (А)  Open Fallaway Position</w:t>
      </w:r>
    </w:p>
    <w:p w14:paraId="41915960" w14:textId="77777777" w:rsidR="00C561DA" w:rsidRPr="00110983" w:rsidRDefault="00C561DA" w:rsidP="00110983">
      <w:pPr>
        <w:jc w:val="both"/>
        <w:rPr>
          <w:sz w:val="28"/>
          <w:szCs w:val="28"/>
        </w:rPr>
      </w:pPr>
      <w:r w:rsidRPr="00110983">
        <w:rPr>
          <w:sz w:val="28"/>
          <w:szCs w:val="28"/>
        </w:rPr>
        <w:t>Эта позиция используется в Румбе и Ча-ча-ча.</w:t>
      </w:r>
    </w:p>
    <w:p w14:paraId="001E92FE" w14:textId="77777777" w:rsidR="00C561DA" w:rsidRPr="00110983" w:rsidRDefault="00C561DA" w:rsidP="00C561DA">
      <w:pPr>
        <w:jc w:val="both"/>
        <w:rPr>
          <w:sz w:val="28"/>
          <w:szCs w:val="28"/>
        </w:rPr>
      </w:pPr>
      <w:r w:rsidRPr="00110983">
        <w:rPr>
          <w:sz w:val="28"/>
          <w:szCs w:val="28"/>
        </w:rPr>
        <w:t>Начиная из Откр Поз с замком Л к П, выходим в Откр Фоллавей Поз с замком Л к П, поворачиваясь на 1/4 ВП (дама на 1/4 ВЛ) и исполняя Ход назад с ПС (дама с ЛС). Л рука мужчины и П рука дамы направлены диаг вперед слегка согнутые на уровне чуть ниже груди. П рука мужчины и Л рука дамы отведены в сторону на уровне плеча. В момент, когда происходит движение бедер, свободные руки мужчины и дамы будут выше, чем другие.</w:t>
      </w:r>
    </w:p>
    <w:p w14:paraId="2FF9C8F4" w14:textId="77777777" w:rsidR="00C561DA" w:rsidRPr="00110983" w:rsidRDefault="00C561DA" w:rsidP="00C561DA">
      <w:pPr>
        <w:jc w:val="both"/>
        <w:rPr>
          <w:sz w:val="28"/>
          <w:szCs w:val="28"/>
        </w:rPr>
      </w:pPr>
      <w:r w:rsidRPr="00110983">
        <w:rPr>
          <w:sz w:val="28"/>
          <w:szCs w:val="28"/>
        </w:rPr>
        <w:t>Откр Фоллавей Поз с замком П к Л аналогична Откр Фоллавей Поз с замком Л к П. Мужчина поворачивается на 1/4 ВЛ (дама ВП) из Откр Поз с замком П к Л, делая Ход назад с ЛС (дама с ПС). Позиции рук противоположны Откр Фоллавей Поз с замком Л к П.</w:t>
      </w:r>
    </w:p>
    <w:p w14:paraId="1C9F18B4" w14:textId="77777777" w:rsidR="00C561DA" w:rsidRPr="00110983" w:rsidRDefault="00C561DA" w:rsidP="00C561DA">
      <w:pPr>
        <w:jc w:val="both"/>
        <w:rPr>
          <w:sz w:val="28"/>
          <w:szCs w:val="28"/>
        </w:rPr>
      </w:pPr>
    </w:p>
    <w:p w14:paraId="1E836E03" w14:textId="77777777" w:rsidR="00C561DA" w:rsidRPr="00110983" w:rsidRDefault="00C561DA" w:rsidP="00C561DA">
      <w:pPr>
        <w:jc w:val="both"/>
        <w:rPr>
          <w:b/>
          <w:sz w:val="28"/>
          <w:szCs w:val="28"/>
        </w:rPr>
      </w:pPr>
      <w:r w:rsidRPr="00110983">
        <w:rPr>
          <w:b/>
          <w:sz w:val="28"/>
          <w:szCs w:val="28"/>
        </w:rPr>
        <w:t>Променадная Позиция  (А)  Promenade Position</w:t>
      </w:r>
    </w:p>
    <w:p w14:paraId="33201A8B" w14:textId="77777777" w:rsidR="00C561DA" w:rsidRPr="00110983" w:rsidRDefault="00C561DA" w:rsidP="00C561DA">
      <w:pPr>
        <w:jc w:val="both"/>
        <w:rPr>
          <w:sz w:val="28"/>
          <w:szCs w:val="28"/>
        </w:rPr>
      </w:pPr>
      <w:r w:rsidRPr="00110983">
        <w:rPr>
          <w:sz w:val="28"/>
          <w:szCs w:val="28"/>
        </w:rPr>
        <w:t>Эта позиция встречается в Самбе, Джайве и Пасодобле.</w:t>
      </w:r>
    </w:p>
    <w:p w14:paraId="71A71BD6" w14:textId="77777777" w:rsidR="00C561DA" w:rsidRPr="00110983" w:rsidRDefault="00C561DA" w:rsidP="00C561DA">
      <w:pPr>
        <w:jc w:val="both"/>
        <w:rPr>
          <w:sz w:val="28"/>
          <w:szCs w:val="28"/>
        </w:rPr>
      </w:pPr>
      <w:r w:rsidRPr="00110983">
        <w:rPr>
          <w:sz w:val="28"/>
          <w:szCs w:val="28"/>
        </w:rPr>
        <w:t>В Пром Поз выходим из Закр Поз, разворачиваясь на 1/8 ВЛ, а дама ВП, опуская Л руку (дама П руку) чуть ниже плеча.</w:t>
      </w:r>
    </w:p>
    <w:p w14:paraId="32E3DCAD" w14:textId="77777777" w:rsidR="00C561DA" w:rsidRPr="00110983" w:rsidRDefault="00C561DA" w:rsidP="00C561DA">
      <w:pPr>
        <w:jc w:val="both"/>
        <w:rPr>
          <w:sz w:val="28"/>
          <w:szCs w:val="28"/>
        </w:rPr>
      </w:pPr>
      <w:r w:rsidRPr="00110983">
        <w:rPr>
          <w:sz w:val="28"/>
          <w:szCs w:val="28"/>
        </w:rPr>
        <w:t>Однако можно сделать до 1/4 ВП (у дамы ВЛ). Максимальный разворот до 1/4 у мужчины и дамы исполняется в случае тех фигур, где используется движение таза, например Пром Самба Ход. При этом плечи поворачиваются немного меньше.</w:t>
      </w:r>
    </w:p>
    <w:p w14:paraId="6A959D1B" w14:textId="77777777" w:rsidR="00C561DA" w:rsidRPr="00110983" w:rsidRDefault="00C561DA" w:rsidP="00C561DA">
      <w:pPr>
        <w:jc w:val="both"/>
        <w:rPr>
          <w:sz w:val="28"/>
          <w:szCs w:val="28"/>
        </w:rPr>
      </w:pPr>
      <w:r w:rsidRPr="00110983">
        <w:rPr>
          <w:sz w:val="28"/>
          <w:szCs w:val="28"/>
        </w:rPr>
        <w:t>В зависимости от фигуры П бедро мужчины и Л бедро женщины будут или в контакте, или на расстоянии 15 см друг от друга.</w:t>
      </w:r>
    </w:p>
    <w:p w14:paraId="08B900DC" w14:textId="77777777" w:rsidR="00C561DA" w:rsidRPr="00110983" w:rsidRDefault="00C561DA" w:rsidP="00C561DA">
      <w:pPr>
        <w:jc w:val="both"/>
        <w:rPr>
          <w:sz w:val="28"/>
          <w:szCs w:val="28"/>
        </w:rPr>
      </w:pPr>
      <w:r w:rsidRPr="00110983">
        <w:rPr>
          <w:sz w:val="28"/>
          <w:szCs w:val="28"/>
        </w:rPr>
        <w:t>Если бедра в контакте или относительно близки, например Пром Самба Ход, то положение П кисти мужчины и Л кисти дамы меняется. П кисть мужчины проскальзывает чуть ниже П лопатки дамы, а Л рука дамы проходит поперек спины мужчины на уровне лопаток.</w:t>
      </w:r>
    </w:p>
    <w:p w14:paraId="3C62A88D" w14:textId="77777777" w:rsidR="00C561DA" w:rsidRPr="00110983" w:rsidRDefault="00C561DA" w:rsidP="00C561DA">
      <w:pPr>
        <w:jc w:val="both"/>
        <w:rPr>
          <w:sz w:val="28"/>
          <w:szCs w:val="28"/>
        </w:rPr>
      </w:pPr>
      <w:r w:rsidRPr="00110983">
        <w:rPr>
          <w:sz w:val="28"/>
          <w:szCs w:val="28"/>
        </w:rPr>
        <w:t>ЗАМЕЧАНИЕ</w:t>
      </w:r>
    </w:p>
    <w:p w14:paraId="2FE8FEA4" w14:textId="77777777" w:rsidR="00C561DA" w:rsidRPr="00110983" w:rsidRDefault="00C561DA" w:rsidP="00C561DA">
      <w:pPr>
        <w:jc w:val="both"/>
        <w:rPr>
          <w:sz w:val="28"/>
          <w:szCs w:val="28"/>
        </w:rPr>
      </w:pPr>
      <w:r w:rsidRPr="00110983">
        <w:rPr>
          <w:sz w:val="28"/>
          <w:szCs w:val="28"/>
        </w:rPr>
        <w:t>В текстах, предшествующих таблицам по Пасодоблю и Джайву есть дополнительные сведения о применении ПП и КПП в этих двух танцах.</w:t>
      </w:r>
    </w:p>
    <w:p w14:paraId="187DB61E" w14:textId="77777777" w:rsidR="00C561DA" w:rsidRPr="00110983" w:rsidRDefault="00C561DA" w:rsidP="00C561DA">
      <w:pPr>
        <w:jc w:val="both"/>
        <w:rPr>
          <w:sz w:val="28"/>
          <w:szCs w:val="28"/>
        </w:rPr>
      </w:pPr>
    </w:p>
    <w:p w14:paraId="29C05CE4" w14:textId="77777777" w:rsidR="00C561DA" w:rsidRPr="00110983" w:rsidRDefault="00C561DA" w:rsidP="00C561DA">
      <w:pPr>
        <w:jc w:val="both"/>
        <w:rPr>
          <w:b/>
          <w:sz w:val="28"/>
          <w:szCs w:val="28"/>
        </w:rPr>
      </w:pPr>
      <w:r w:rsidRPr="00110983">
        <w:rPr>
          <w:b/>
          <w:sz w:val="28"/>
          <w:szCs w:val="28"/>
        </w:rPr>
        <w:t>Контр Променадная Позиция  (А)  Counter Promenade Position</w:t>
      </w:r>
    </w:p>
    <w:p w14:paraId="53B84EF3" w14:textId="77777777" w:rsidR="00C561DA" w:rsidRPr="00110983" w:rsidRDefault="00C561DA" w:rsidP="00110983">
      <w:pPr>
        <w:jc w:val="both"/>
        <w:rPr>
          <w:sz w:val="28"/>
          <w:szCs w:val="28"/>
        </w:rPr>
      </w:pPr>
      <w:r w:rsidRPr="00110983">
        <w:rPr>
          <w:sz w:val="28"/>
          <w:szCs w:val="28"/>
        </w:rPr>
        <w:t>Эта позиция встречается в Самбе и Пасодобле.</w:t>
      </w:r>
    </w:p>
    <w:p w14:paraId="60B99BFD" w14:textId="77777777" w:rsidR="00C561DA" w:rsidRPr="00110983" w:rsidRDefault="00C561DA" w:rsidP="00C561DA">
      <w:pPr>
        <w:widowControl w:val="0"/>
        <w:autoSpaceDE w:val="0"/>
        <w:autoSpaceDN/>
        <w:adjustRightInd w:val="0"/>
        <w:jc w:val="both"/>
        <w:rPr>
          <w:sz w:val="28"/>
          <w:szCs w:val="28"/>
        </w:rPr>
      </w:pPr>
      <w:r w:rsidRPr="00110983">
        <w:rPr>
          <w:sz w:val="28"/>
          <w:szCs w:val="28"/>
        </w:rPr>
        <w:t xml:space="preserve">Корпус мужчины и дамы на расстоянии, примерно, 25 см друг от друга. Л рука </w:t>
      </w:r>
      <w:r w:rsidRPr="00110983">
        <w:rPr>
          <w:sz w:val="28"/>
          <w:szCs w:val="28"/>
        </w:rPr>
        <w:lastRenderedPageBreak/>
        <w:t>мужчины (П рука дамы) поднимается до уровня головы слегка согнутая. Мужчина повернут на 1/8 ВП (дама</w:t>
      </w:r>
    </w:p>
    <w:p w14:paraId="4BA21F56" w14:textId="77777777" w:rsidR="00C561DA" w:rsidRPr="00110983" w:rsidRDefault="00C561DA" w:rsidP="00C561DA">
      <w:pPr>
        <w:jc w:val="both"/>
        <w:rPr>
          <w:sz w:val="28"/>
          <w:szCs w:val="28"/>
        </w:rPr>
      </w:pPr>
      <w:r w:rsidRPr="00110983">
        <w:rPr>
          <w:sz w:val="28"/>
          <w:szCs w:val="28"/>
        </w:rPr>
        <w:t>ВЛ) из Закр Поз. П рука мужчины направлена вперед слегка согнута на уровне чуть ниже плеча, при этом П кисть смещается с Л лопатки дамы на верхнюю часть Л руки дамы. Л рука дамы легко лежит вдоль П руки мужчины, повторяя ее изгиб.</w:t>
      </w:r>
    </w:p>
    <w:p w14:paraId="25990BB2" w14:textId="77777777" w:rsidR="00C561DA" w:rsidRPr="00110983" w:rsidRDefault="00C561DA" w:rsidP="00C561DA">
      <w:pPr>
        <w:jc w:val="both"/>
        <w:rPr>
          <w:sz w:val="28"/>
          <w:szCs w:val="28"/>
        </w:rPr>
      </w:pPr>
    </w:p>
    <w:p w14:paraId="7B628340" w14:textId="77777777" w:rsidR="00C561DA" w:rsidRPr="00110983" w:rsidRDefault="00C561DA" w:rsidP="00C561DA">
      <w:pPr>
        <w:jc w:val="both"/>
        <w:rPr>
          <w:b/>
          <w:sz w:val="28"/>
          <w:szCs w:val="28"/>
        </w:rPr>
      </w:pPr>
      <w:r w:rsidRPr="00110983">
        <w:rPr>
          <w:b/>
          <w:sz w:val="28"/>
          <w:szCs w:val="28"/>
        </w:rPr>
        <w:t>Открытая Променадная Позиция  (A)  Open Promenade Position</w:t>
      </w:r>
    </w:p>
    <w:p w14:paraId="0D523B6B" w14:textId="77777777" w:rsidR="00C561DA" w:rsidRPr="00110983" w:rsidRDefault="00C561DA" w:rsidP="00110983">
      <w:pPr>
        <w:jc w:val="both"/>
        <w:rPr>
          <w:sz w:val="28"/>
          <w:szCs w:val="28"/>
        </w:rPr>
      </w:pPr>
      <w:r w:rsidRPr="00110983">
        <w:rPr>
          <w:sz w:val="28"/>
          <w:szCs w:val="28"/>
        </w:rPr>
        <w:t>Эта позиция используется в Румбе, Самбе и Ча-ча-ча, похожа на Откр Поз с замком П к Л с весом на ЛС (дама на ПС), но со следующими отличиями:</w:t>
      </w:r>
    </w:p>
    <w:p w14:paraId="26BE3371" w14:textId="77777777" w:rsidR="00C561DA" w:rsidRPr="00110983" w:rsidRDefault="00C561DA" w:rsidP="00C561DA">
      <w:pPr>
        <w:jc w:val="both"/>
        <w:rPr>
          <w:sz w:val="28"/>
          <w:szCs w:val="28"/>
        </w:rPr>
      </w:pPr>
      <w:r w:rsidRPr="00110983">
        <w:rPr>
          <w:sz w:val="28"/>
          <w:szCs w:val="28"/>
        </w:rPr>
        <w:t>1. П рука мужчины (Л рука дамы) направлена диагонально вперед слегка согнутая.</w:t>
      </w:r>
    </w:p>
    <w:p w14:paraId="69C83909" w14:textId="77777777" w:rsidR="00C561DA" w:rsidRPr="00110983" w:rsidRDefault="00C561DA" w:rsidP="00C561DA">
      <w:pPr>
        <w:jc w:val="both"/>
        <w:rPr>
          <w:sz w:val="28"/>
          <w:szCs w:val="28"/>
        </w:rPr>
      </w:pPr>
      <w:r w:rsidRPr="00110983">
        <w:rPr>
          <w:sz w:val="28"/>
          <w:szCs w:val="28"/>
        </w:rPr>
        <w:t>2. Мужчина повернут до 1/4 ВЛ (дама ВП).</w:t>
      </w:r>
    </w:p>
    <w:p w14:paraId="4140F6F2" w14:textId="77777777" w:rsidR="00C561DA" w:rsidRPr="00110983" w:rsidRDefault="00C561DA" w:rsidP="00C561DA">
      <w:pPr>
        <w:jc w:val="both"/>
        <w:rPr>
          <w:sz w:val="28"/>
          <w:szCs w:val="28"/>
        </w:rPr>
      </w:pPr>
      <w:r w:rsidRPr="00110983">
        <w:rPr>
          <w:sz w:val="28"/>
          <w:szCs w:val="28"/>
        </w:rPr>
        <w:t>3. Когда угол между партнерами 1/4, позиция стоп будет “в сторону в Откр Пром Поз”. Когда угол 1/2 - “вперед в Откр Пром Поз”.</w:t>
      </w:r>
    </w:p>
    <w:p w14:paraId="744E723C" w14:textId="77777777" w:rsidR="00C561DA" w:rsidRPr="00110983" w:rsidRDefault="00C561DA" w:rsidP="00C561DA">
      <w:pPr>
        <w:jc w:val="both"/>
        <w:rPr>
          <w:sz w:val="28"/>
          <w:szCs w:val="28"/>
        </w:rPr>
      </w:pPr>
      <w:r w:rsidRPr="00110983">
        <w:rPr>
          <w:sz w:val="28"/>
          <w:szCs w:val="28"/>
        </w:rPr>
        <w:t>В Откр Пром Поз с замком Л к П мужчина держит даму как в Закр Поз. Разворот из Откр Поз в Откр Пром Поз с замком Л к П 1/8 ВЛ у мужчины (у дамы 1/8 ВП).</w:t>
      </w:r>
    </w:p>
    <w:p w14:paraId="00815D37" w14:textId="77777777" w:rsidR="00C561DA" w:rsidRPr="00110983" w:rsidRDefault="00C561DA" w:rsidP="00C561DA">
      <w:pPr>
        <w:jc w:val="both"/>
        <w:rPr>
          <w:sz w:val="28"/>
          <w:szCs w:val="28"/>
        </w:rPr>
      </w:pPr>
    </w:p>
    <w:p w14:paraId="7DE1AC5E" w14:textId="77777777" w:rsidR="00C561DA" w:rsidRPr="00110983" w:rsidRDefault="00C561DA" w:rsidP="00C561DA">
      <w:pPr>
        <w:jc w:val="both"/>
        <w:rPr>
          <w:b/>
          <w:sz w:val="28"/>
          <w:szCs w:val="28"/>
        </w:rPr>
      </w:pPr>
      <w:r w:rsidRPr="00110983">
        <w:rPr>
          <w:b/>
          <w:sz w:val="28"/>
          <w:szCs w:val="28"/>
        </w:rPr>
        <w:t>Открытая Контр Променадная Позиция  (А)  Open Counter Promenade Position</w:t>
      </w:r>
    </w:p>
    <w:p w14:paraId="559E847D" w14:textId="77777777" w:rsidR="00C561DA" w:rsidRPr="00110983" w:rsidRDefault="00C561DA" w:rsidP="00110983">
      <w:pPr>
        <w:jc w:val="both"/>
        <w:rPr>
          <w:sz w:val="28"/>
          <w:szCs w:val="28"/>
        </w:rPr>
      </w:pPr>
      <w:r w:rsidRPr="00110983">
        <w:rPr>
          <w:sz w:val="28"/>
          <w:szCs w:val="28"/>
        </w:rPr>
        <w:t>Эта позиция используется в Румбе, Самбе и Ча-ча-ча, похожа на Откр Поз с замком Л к П с весом на ПС (дама на ЛС), но со следующими отличиями:</w:t>
      </w:r>
    </w:p>
    <w:p w14:paraId="3D4D9BD5" w14:textId="77777777" w:rsidR="00C561DA" w:rsidRPr="00110983" w:rsidRDefault="00C561DA" w:rsidP="00C561DA">
      <w:pPr>
        <w:jc w:val="both"/>
        <w:rPr>
          <w:sz w:val="28"/>
          <w:szCs w:val="28"/>
        </w:rPr>
      </w:pPr>
      <w:r w:rsidRPr="00110983">
        <w:rPr>
          <w:sz w:val="28"/>
          <w:szCs w:val="28"/>
        </w:rPr>
        <w:t>1. Л рука мужчины (П рука дамы) направлена диаг вперед слегка согнутая.</w:t>
      </w:r>
    </w:p>
    <w:p w14:paraId="65600DD9" w14:textId="77777777" w:rsidR="00C561DA" w:rsidRPr="00110983" w:rsidRDefault="00C561DA" w:rsidP="00C561DA">
      <w:pPr>
        <w:jc w:val="both"/>
        <w:rPr>
          <w:sz w:val="28"/>
          <w:szCs w:val="28"/>
        </w:rPr>
      </w:pPr>
      <w:r w:rsidRPr="00110983">
        <w:rPr>
          <w:sz w:val="28"/>
          <w:szCs w:val="28"/>
        </w:rPr>
        <w:t>2. Мужчина повернут до 1/4 ВП (дама ВЛ).</w:t>
      </w:r>
    </w:p>
    <w:p w14:paraId="31002502" w14:textId="77777777" w:rsidR="00C561DA" w:rsidRPr="00110983" w:rsidRDefault="00C561DA" w:rsidP="00C561DA">
      <w:pPr>
        <w:jc w:val="both"/>
        <w:rPr>
          <w:sz w:val="28"/>
          <w:szCs w:val="28"/>
        </w:rPr>
      </w:pPr>
      <w:r w:rsidRPr="00110983">
        <w:rPr>
          <w:sz w:val="28"/>
          <w:szCs w:val="28"/>
        </w:rPr>
        <w:t>3. Когда угол между партнерами 1/4, позиция стоп будет “в сторону в Откр Контр Пром Поз”. Когда угол 1/2 - “вперед в Откр Контр Пром Поз”.</w:t>
      </w:r>
    </w:p>
    <w:p w14:paraId="6D989C22" w14:textId="77777777" w:rsidR="00C561DA" w:rsidRPr="00110983" w:rsidRDefault="00C561DA" w:rsidP="00C561DA">
      <w:pPr>
        <w:jc w:val="both"/>
        <w:rPr>
          <w:sz w:val="28"/>
          <w:szCs w:val="28"/>
        </w:rPr>
      </w:pPr>
    </w:p>
    <w:p w14:paraId="12AABF76" w14:textId="77777777" w:rsidR="00C561DA" w:rsidRPr="00110983" w:rsidRDefault="00C561DA" w:rsidP="00C561DA">
      <w:pPr>
        <w:jc w:val="both"/>
        <w:rPr>
          <w:b/>
          <w:sz w:val="28"/>
          <w:szCs w:val="28"/>
        </w:rPr>
      </w:pPr>
      <w:r w:rsidRPr="00110983">
        <w:rPr>
          <w:b/>
          <w:sz w:val="28"/>
          <w:szCs w:val="28"/>
        </w:rPr>
        <w:t>Испанская Линия  (М)  Spanish Line</w:t>
      </w:r>
    </w:p>
    <w:p w14:paraId="3B7FD621" w14:textId="77777777" w:rsidR="00C561DA" w:rsidRPr="00110983" w:rsidRDefault="00C561DA" w:rsidP="00110983">
      <w:pPr>
        <w:jc w:val="both"/>
        <w:rPr>
          <w:sz w:val="28"/>
          <w:szCs w:val="28"/>
        </w:rPr>
      </w:pPr>
      <w:r w:rsidRPr="00110983">
        <w:rPr>
          <w:sz w:val="28"/>
          <w:szCs w:val="28"/>
        </w:rPr>
        <w:t>Эта позиция используется только в Пасодобле. Детальное описание позиций стоп, работы стопы и распределения веса дается в соответствующей таблице.</w:t>
      </w:r>
    </w:p>
    <w:p w14:paraId="324675AC" w14:textId="77777777" w:rsidR="00C561DA" w:rsidRPr="00110983" w:rsidRDefault="00C561DA" w:rsidP="00C561DA">
      <w:pPr>
        <w:jc w:val="both"/>
        <w:rPr>
          <w:sz w:val="28"/>
          <w:szCs w:val="28"/>
        </w:rPr>
      </w:pPr>
    </w:p>
    <w:p w14:paraId="541D1E7A" w14:textId="77777777" w:rsidR="00C561DA" w:rsidRPr="00110983" w:rsidRDefault="00C561DA" w:rsidP="00C561DA">
      <w:pPr>
        <w:jc w:val="both"/>
        <w:rPr>
          <w:b/>
          <w:sz w:val="28"/>
          <w:szCs w:val="28"/>
        </w:rPr>
      </w:pPr>
      <w:r w:rsidRPr="00110983">
        <w:rPr>
          <w:b/>
          <w:sz w:val="28"/>
          <w:szCs w:val="28"/>
        </w:rPr>
        <w:t>Теневая Позиция  (М)  Shadow Position</w:t>
      </w:r>
    </w:p>
    <w:p w14:paraId="7C2703BC" w14:textId="77777777" w:rsidR="00C561DA" w:rsidRPr="00110983" w:rsidRDefault="00C561DA" w:rsidP="00C561DA">
      <w:pPr>
        <w:jc w:val="both"/>
        <w:rPr>
          <w:sz w:val="28"/>
          <w:szCs w:val="28"/>
        </w:rPr>
      </w:pPr>
      <w:r w:rsidRPr="00110983">
        <w:rPr>
          <w:sz w:val="28"/>
          <w:szCs w:val="28"/>
        </w:rPr>
        <w:t>Эта позиция используется в Румбе, Самбе и Ча-ча-ча.</w:t>
      </w:r>
    </w:p>
    <w:p w14:paraId="7FC74631" w14:textId="77777777" w:rsidR="00C561DA" w:rsidRPr="00110983" w:rsidRDefault="00C561DA" w:rsidP="00C561DA">
      <w:pPr>
        <w:jc w:val="both"/>
        <w:rPr>
          <w:sz w:val="28"/>
          <w:szCs w:val="28"/>
        </w:rPr>
      </w:pPr>
      <w:r w:rsidRPr="00110983">
        <w:rPr>
          <w:sz w:val="28"/>
          <w:szCs w:val="28"/>
        </w:rPr>
        <w:t>Дама расположена с П стороны партнера, немного впереди и лицом в ту же сторону. Ее вес может быть на разноименной с мужчиной стопе, в зависимости от исполняемой фигуры. Замок кистей и положение рук также определяется исполняемой фигурой:</w:t>
      </w:r>
    </w:p>
    <w:p w14:paraId="1ADCD298" w14:textId="77777777" w:rsidR="00C561DA" w:rsidRPr="00110983" w:rsidRDefault="00C561DA" w:rsidP="00C561DA">
      <w:pPr>
        <w:jc w:val="both"/>
        <w:rPr>
          <w:sz w:val="28"/>
          <w:szCs w:val="28"/>
        </w:rPr>
      </w:pPr>
    </w:p>
    <w:p w14:paraId="2487D063" w14:textId="77777777" w:rsidR="00C561DA" w:rsidRPr="00110983" w:rsidRDefault="00C561DA" w:rsidP="00110983">
      <w:pPr>
        <w:jc w:val="both"/>
        <w:rPr>
          <w:sz w:val="28"/>
          <w:szCs w:val="28"/>
        </w:rPr>
      </w:pPr>
      <w:r w:rsidRPr="00110983">
        <w:rPr>
          <w:sz w:val="28"/>
          <w:szCs w:val="28"/>
        </w:rPr>
        <w:t>1. ТЕНЕВАЯ ПОЗ С ЗАМКОМ Л к П и П к Л (М) П кисть мужчины держит Л кисть дамы, а ее Л рука закрещена перед ее корпусом. Л кисть мужчины держит П кисть дамы, а ее П рука закрещена перед корпусом на уровне груди. Вес у мужчины и дамы на разноименных стопах.</w:t>
      </w:r>
    </w:p>
    <w:p w14:paraId="09521E2A" w14:textId="77777777" w:rsidR="00C561DA" w:rsidRPr="00110983" w:rsidRDefault="00C561DA" w:rsidP="00C561DA">
      <w:pPr>
        <w:jc w:val="both"/>
        <w:rPr>
          <w:sz w:val="28"/>
          <w:szCs w:val="28"/>
        </w:rPr>
      </w:pPr>
      <w:r w:rsidRPr="00110983">
        <w:rPr>
          <w:sz w:val="28"/>
          <w:szCs w:val="28"/>
        </w:rPr>
        <w:lastRenderedPageBreak/>
        <w:t>В качестве варианта, П кисть мужчины располагается на П лопатке дамы. Его П рука будет “в сторону слегка согнута”. Л рука дамы остается “вперед слегка согнута и закрещена перед корпусом”, но теперь поверх П руки.</w:t>
      </w:r>
    </w:p>
    <w:p w14:paraId="2E5BED94" w14:textId="77777777" w:rsidR="00C561DA" w:rsidRPr="00110983" w:rsidRDefault="00C561DA" w:rsidP="00C561DA">
      <w:pPr>
        <w:jc w:val="both"/>
        <w:rPr>
          <w:sz w:val="28"/>
          <w:szCs w:val="28"/>
        </w:rPr>
      </w:pPr>
      <w:r w:rsidRPr="00110983">
        <w:rPr>
          <w:sz w:val="28"/>
          <w:szCs w:val="28"/>
        </w:rPr>
        <w:t>Обе эти позиции используются в Ходе вперед в Румбе.</w:t>
      </w:r>
    </w:p>
    <w:p w14:paraId="17B602B6" w14:textId="77777777" w:rsidR="00C561DA" w:rsidRPr="00110983" w:rsidRDefault="00C561DA" w:rsidP="00C561DA">
      <w:pPr>
        <w:jc w:val="both"/>
        <w:rPr>
          <w:sz w:val="28"/>
          <w:szCs w:val="28"/>
        </w:rPr>
      </w:pPr>
    </w:p>
    <w:p w14:paraId="3C92BF95" w14:textId="77777777" w:rsidR="00C561DA" w:rsidRPr="00110983" w:rsidRDefault="00C561DA" w:rsidP="00C561DA">
      <w:pPr>
        <w:jc w:val="both"/>
        <w:rPr>
          <w:sz w:val="28"/>
          <w:szCs w:val="28"/>
        </w:rPr>
      </w:pPr>
      <w:r w:rsidRPr="00110983">
        <w:rPr>
          <w:sz w:val="28"/>
          <w:szCs w:val="28"/>
        </w:rPr>
        <w:t>2. ТЕНЕВАЯ ПОЗИЦИЯ С ЗАМКОМ Л к Л, П к П</w:t>
      </w:r>
    </w:p>
    <w:p w14:paraId="64CC8B32" w14:textId="77777777" w:rsidR="00C561DA" w:rsidRPr="00110983" w:rsidRDefault="00C561DA" w:rsidP="00110983">
      <w:pPr>
        <w:jc w:val="both"/>
        <w:rPr>
          <w:sz w:val="28"/>
          <w:szCs w:val="28"/>
        </w:rPr>
      </w:pPr>
      <w:r w:rsidRPr="00110983">
        <w:rPr>
          <w:sz w:val="28"/>
          <w:szCs w:val="28"/>
        </w:rPr>
        <w:t xml:space="preserve">Это, так называемая, Позиция с Одноименным замком (М) </w:t>
      </w:r>
    </w:p>
    <w:p w14:paraId="1604F5BA" w14:textId="77777777" w:rsidR="00C561DA" w:rsidRPr="00110983" w:rsidRDefault="00C561DA" w:rsidP="00C561DA">
      <w:pPr>
        <w:jc w:val="both"/>
        <w:rPr>
          <w:sz w:val="28"/>
          <w:szCs w:val="28"/>
        </w:rPr>
      </w:pPr>
      <w:r w:rsidRPr="00110983">
        <w:rPr>
          <w:sz w:val="28"/>
          <w:szCs w:val="28"/>
        </w:rPr>
        <w:t>Л рука дамы в положении “в сторону слегка согнута” чуть ниже плеча. Мужчина держит даму Л рукой за Л запястье, а его Л рука образует плавную дугу, как и Л рука дамы.</w:t>
      </w:r>
    </w:p>
    <w:p w14:paraId="57539E03" w14:textId="77777777" w:rsidR="00C561DA" w:rsidRPr="00110983" w:rsidRDefault="00C561DA" w:rsidP="00C561DA">
      <w:pPr>
        <w:jc w:val="both"/>
        <w:rPr>
          <w:sz w:val="28"/>
          <w:szCs w:val="28"/>
        </w:rPr>
      </w:pPr>
      <w:r w:rsidRPr="00110983">
        <w:rPr>
          <w:sz w:val="28"/>
          <w:szCs w:val="28"/>
        </w:rPr>
        <w:t>П кисть мужчины расположена чуть ниже П лопатки дамы, а П рука мужчины слегка согнута. П рука дамы в сторону слегка согнута образует плавную дугу от плеча.</w:t>
      </w:r>
    </w:p>
    <w:p w14:paraId="3DE1B0D5" w14:textId="77777777" w:rsidR="00C561DA" w:rsidRPr="00110983" w:rsidRDefault="00C561DA" w:rsidP="00C561DA">
      <w:pPr>
        <w:jc w:val="both"/>
        <w:rPr>
          <w:sz w:val="28"/>
          <w:szCs w:val="28"/>
        </w:rPr>
      </w:pPr>
      <w:r w:rsidRPr="00110983">
        <w:rPr>
          <w:sz w:val="28"/>
          <w:szCs w:val="28"/>
        </w:rPr>
        <w:t>Эта позиция, когда мужчина и дама на одноименных стопах, используется в Самбе и Ча-ча-ча, а на разноименных стопах в Румбе.</w:t>
      </w:r>
    </w:p>
    <w:p w14:paraId="1649A9C2" w14:textId="77777777" w:rsidR="00C561DA" w:rsidRPr="00110983" w:rsidRDefault="00C561DA" w:rsidP="00C561DA">
      <w:pPr>
        <w:jc w:val="both"/>
        <w:rPr>
          <w:sz w:val="28"/>
          <w:szCs w:val="28"/>
        </w:rPr>
      </w:pPr>
    </w:p>
    <w:p w14:paraId="23022ACE" w14:textId="77777777" w:rsidR="00C561DA" w:rsidRPr="00110983" w:rsidRDefault="00C561DA" w:rsidP="00891BE2">
      <w:pPr>
        <w:jc w:val="both"/>
        <w:rPr>
          <w:b/>
          <w:sz w:val="28"/>
          <w:szCs w:val="28"/>
        </w:rPr>
      </w:pPr>
      <w:r w:rsidRPr="00110983">
        <w:rPr>
          <w:b/>
          <w:sz w:val="28"/>
          <w:szCs w:val="28"/>
        </w:rPr>
        <w:t xml:space="preserve">Контра Променадная Позиция  (А)  </w:t>
      </w:r>
      <w:r w:rsidR="00891BE2" w:rsidRPr="00110983">
        <w:rPr>
          <w:b/>
          <w:sz w:val="28"/>
          <w:szCs w:val="28"/>
        </w:rPr>
        <w:t>Coun</w:t>
      </w:r>
      <w:r w:rsidR="00891BE2">
        <w:rPr>
          <w:b/>
          <w:sz w:val="28"/>
          <w:szCs w:val="28"/>
        </w:rPr>
        <w:t>ter Promenade Position</w:t>
      </w:r>
    </w:p>
    <w:p w14:paraId="2530E493" w14:textId="77777777" w:rsidR="00C561DA" w:rsidRPr="00110983" w:rsidRDefault="00C561DA" w:rsidP="00110983">
      <w:pPr>
        <w:jc w:val="both"/>
        <w:rPr>
          <w:sz w:val="28"/>
          <w:szCs w:val="28"/>
        </w:rPr>
      </w:pPr>
      <w:r w:rsidRPr="00110983">
        <w:rPr>
          <w:sz w:val="28"/>
          <w:szCs w:val="28"/>
        </w:rPr>
        <w:t>Эта позиция используется в Самбе. Она аналогична Закр Поз, за исключением того, что и мужчина, и дама находятся на ЛС. Оба развернуты на 1/8 ВЛ от Закр Поз.</w:t>
      </w:r>
    </w:p>
    <w:p w14:paraId="5FBD96AB" w14:textId="77777777" w:rsidR="00C561DA" w:rsidRPr="00110983" w:rsidRDefault="00C561DA" w:rsidP="00C561DA">
      <w:pPr>
        <w:jc w:val="both"/>
        <w:rPr>
          <w:b/>
          <w:sz w:val="28"/>
          <w:szCs w:val="28"/>
        </w:rPr>
      </w:pPr>
      <w:r w:rsidRPr="00110983">
        <w:rPr>
          <w:b/>
          <w:sz w:val="28"/>
          <w:szCs w:val="28"/>
        </w:rPr>
        <w:t>Контра Контр Променадная Позиция  (F)  Contra Counter Promenade Position</w:t>
      </w:r>
    </w:p>
    <w:p w14:paraId="074A11F7" w14:textId="77777777" w:rsidR="00C561DA" w:rsidRPr="00110983" w:rsidRDefault="00C561DA" w:rsidP="00110983">
      <w:pPr>
        <w:jc w:val="both"/>
        <w:rPr>
          <w:sz w:val="28"/>
          <w:szCs w:val="28"/>
        </w:rPr>
      </w:pPr>
      <w:r w:rsidRPr="00110983">
        <w:rPr>
          <w:sz w:val="28"/>
          <w:szCs w:val="28"/>
        </w:rPr>
        <w:t>Эта позиция используется в Самбе. Она аналогична Закр Поз, за исключением того, что и мужчина, и дама находятся на ПС. Оба развернуты на 1/8 ВП от Закр Поз.</w:t>
      </w:r>
    </w:p>
    <w:p w14:paraId="3F9FDD2A" w14:textId="77777777" w:rsidR="00C561DA" w:rsidRPr="00110983" w:rsidRDefault="00C561DA" w:rsidP="00C561DA">
      <w:pPr>
        <w:jc w:val="both"/>
        <w:rPr>
          <w:sz w:val="28"/>
          <w:szCs w:val="28"/>
        </w:rPr>
      </w:pPr>
    </w:p>
    <w:p w14:paraId="72F46314" w14:textId="77777777" w:rsidR="00C561DA" w:rsidRPr="00110983" w:rsidRDefault="00C561DA" w:rsidP="00C561DA">
      <w:pPr>
        <w:jc w:val="both"/>
        <w:rPr>
          <w:b/>
          <w:sz w:val="28"/>
          <w:szCs w:val="28"/>
        </w:rPr>
      </w:pPr>
      <w:r w:rsidRPr="00110983">
        <w:rPr>
          <w:b/>
          <w:sz w:val="28"/>
          <w:szCs w:val="28"/>
        </w:rPr>
        <w:t>Открытая Контра Променадная Позиция  (F)  Open Contra Promenade Position</w:t>
      </w:r>
    </w:p>
    <w:p w14:paraId="2489F9C4" w14:textId="77777777" w:rsidR="00C561DA" w:rsidRPr="00110983" w:rsidRDefault="00C561DA" w:rsidP="00110983">
      <w:pPr>
        <w:jc w:val="both"/>
        <w:rPr>
          <w:sz w:val="28"/>
          <w:szCs w:val="28"/>
        </w:rPr>
      </w:pPr>
      <w:r w:rsidRPr="00110983">
        <w:rPr>
          <w:sz w:val="28"/>
          <w:szCs w:val="28"/>
        </w:rPr>
        <w:t>Эта позиция используется в Самбе. Она аналогична Откр Поз с замком П к П, за исключением того, что и мужчина и дама находятся на ЛС. Оба развернуты на 1/8 ВЛ. Положение рук такое же, как и для Откр Поз. Кроме того, может быть замок кистей Л к П и П к Л (Двойной замок).</w:t>
      </w:r>
    </w:p>
    <w:p w14:paraId="5C3FA5A6" w14:textId="77777777" w:rsidR="00C561DA" w:rsidRPr="00110983" w:rsidRDefault="00C561DA" w:rsidP="00C561DA">
      <w:pPr>
        <w:jc w:val="both"/>
        <w:rPr>
          <w:sz w:val="28"/>
          <w:szCs w:val="28"/>
        </w:rPr>
      </w:pPr>
    </w:p>
    <w:p w14:paraId="10C2BC28" w14:textId="77777777" w:rsidR="00C561DA" w:rsidRPr="00110983" w:rsidRDefault="00C561DA" w:rsidP="00C561DA">
      <w:pPr>
        <w:jc w:val="both"/>
        <w:rPr>
          <w:b/>
          <w:sz w:val="28"/>
          <w:szCs w:val="28"/>
        </w:rPr>
      </w:pPr>
      <w:r w:rsidRPr="00110983">
        <w:rPr>
          <w:b/>
          <w:sz w:val="28"/>
          <w:szCs w:val="28"/>
        </w:rPr>
        <w:t>Открытая Контра Контр Променадная Позиция  (F)  Open Contra Counter Promenade Position</w:t>
      </w:r>
    </w:p>
    <w:p w14:paraId="19B8FEC2" w14:textId="77777777" w:rsidR="00C561DA" w:rsidRPr="00110983" w:rsidRDefault="00C561DA" w:rsidP="00110983">
      <w:pPr>
        <w:jc w:val="both"/>
        <w:rPr>
          <w:sz w:val="28"/>
          <w:szCs w:val="28"/>
        </w:rPr>
      </w:pPr>
      <w:r w:rsidRPr="00110983">
        <w:rPr>
          <w:sz w:val="28"/>
          <w:szCs w:val="28"/>
        </w:rPr>
        <w:t>Эта позиция используется в Самбе. Она аналогична Откр Поз, за исключением того, что и мужчина и дама находятся на ПС. Оба развернуты на 1/8 ВП. Положение рук такое же, как и для Откр Поз. Замок кистей может быть Л к Л или Л к П и П к Л (Двойной замок).</w:t>
      </w:r>
    </w:p>
    <w:p w14:paraId="6912231A" w14:textId="77777777" w:rsidR="00C561DA" w:rsidRPr="00110983" w:rsidRDefault="00C561DA" w:rsidP="00C561DA">
      <w:pPr>
        <w:jc w:val="both"/>
        <w:rPr>
          <w:sz w:val="28"/>
          <w:szCs w:val="28"/>
        </w:rPr>
      </w:pPr>
    </w:p>
    <w:p w14:paraId="77D99959" w14:textId="77777777" w:rsidR="00C561DA" w:rsidRPr="00110983" w:rsidRDefault="00C561DA" w:rsidP="00C561DA">
      <w:pPr>
        <w:jc w:val="both"/>
        <w:rPr>
          <w:b/>
          <w:sz w:val="28"/>
          <w:szCs w:val="28"/>
          <w:lang w:val="en-US"/>
        </w:rPr>
      </w:pPr>
      <w:r w:rsidRPr="00110983">
        <w:rPr>
          <w:b/>
          <w:sz w:val="28"/>
          <w:szCs w:val="28"/>
        </w:rPr>
        <w:t>Усложненное</w:t>
      </w:r>
      <w:r w:rsidRPr="00110983">
        <w:rPr>
          <w:b/>
          <w:sz w:val="28"/>
          <w:szCs w:val="28"/>
          <w:lang w:val="en-US"/>
        </w:rPr>
        <w:t xml:space="preserve"> </w:t>
      </w:r>
      <w:r w:rsidRPr="00110983">
        <w:rPr>
          <w:b/>
          <w:sz w:val="28"/>
          <w:szCs w:val="28"/>
        </w:rPr>
        <w:t>Раскрытие</w:t>
      </w:r>
      <w:r w:rsidRPr="00110983">
        <w:rPr>
          <w:b/>
          <w:sz w:val="28"/>
          <w:szCs w:val="28"/>
          <w:lang w:val="en-US"/>
        </w:rPr>
        <w:t xml:space="preserve">  (F)  Advanced Openning out Movement</w:t>
      </w:r>
    </w:p>
    <w:p w14:paraId="71DCE3AA" w14:textId="77777777" w:rsidR="00C561DA" w:rsidRPr="00110983" w:rsidRDefault="00110983" w:rsidP="00C561DA">
      <w:pPr>
        <w:jc w:val="both"/>
        <w:rPr>
          <w:sz w:val="28"/>
          <w:szCs w:val="28"/>
        </w:rPr>
      </w:pPr>
      <w:r w:rsidRPr="00110983">
        <w:rPr>
          <w:sz w:val="28"/>
          <w:szCs w:val="28"/>
        </w:rPr>
        <w:t>П</w:t>
      </w:r>
      <w:r w:rsidR="00C561DA" w:rsidRPr="00110983">
        <w:rPr>
          <w:sz w:val="28"/>
          <w:szCs w:val="28"/>
        </w:rPr>
        <w:t>озиция, которая должна быть в конце первого шага Усложненного Раскрытия, исполняемого после Алеманы из Откр Поз с замком П к П.</w:t>
      </w:r>
    </w:p>
    <w:p w14:paraId="4216E62C" w14:textId="77777777" w:rsidR="00C561DA" w:rsidRPr="00110983" w:rsidRDefault="00C561DA" w:rsidP="00C561DA">
      <w:pPr>
        <w:jc w:val="both"/>
        <w:rPr>
          <w:sz w:val="28"/>
          <w:szCs w:val="28"/>
        </w:rPr>
      </w:pPr>
      <w:r w:rsidRPr="00110983">
        <w:rPr>
          <w:sz w:val="28"/>
          <w:szCs w:val="28"/>
        </w:rPr>
        <w:lastRenderedPageBreak/>
        <w:t>Аналогичная позиция стоп и положение корпуса может быть при исполнении Усложненного Раскрытия в Закр Поз после Нат Волчка или Алеманы с замком Л к П.</w:t>
      </w:r>
    </w:p>
    <w:p w14:paraId="0C3BC019" w14:textId="1E59063D" w:rsidR="000833E1" w:rsidRDefault="000833E1" w:rsidP="00B85737">
      <w:pPr>
        <w:widowControl w:val="0"/>
        <w:tabs>
          <w:tab w:val="left" w:pos="6269"/>
        </w:tabs>
        <w:autoSpaceDE w:val="0"/>
        <w:autoSpaceDN/>
        <w:adjustRightInd w:val="0"/>
        <w:rPr>
          <w:b/>
          <w:sz w:val="36"/>
          <w:szCs w:val="36"/>
        </w:rPr>
      </w:pPr>
    </w:p>
    <w:p w14:paraId="727C220D" w14:textId="77777777" w:rsidR="000833E1" w:rsidRDefault="000833E1" w:rsidP="0099186E">
      <w:pPr>
        <w:widowControl w:val="0"/>
        <w:autoSpaceDE w:val="0"/>
        <w:autoSpaceDN/>
        <w:adjustRightInd w:val="0"/>
        <w:jc w:val="center"/>
        <w:rPr>
          <w:b/>
          <w:sz w:val="36"/>
          <w:szCs w:val="36"/>
        </w:rPr>
      </w:pPr>
    </w:p>
    <w:p w14:paraId="42FB6D19" w14:textId="4B949BA2" w:rsidR="00155A34" w:rsidRDefault="00B32A75" w:rsidP="00B32A75">
      <w:pPr>
        <w:pStyle w:val="22"/>
        <w:shd w:val="clear" w:color="auto" w:fill="auto"/>
        <w:spacing w:line="240" w:lineRule="auto"/>
        <w:jc w:val="center"/>
        <w:outlineLvl w:val="0"/>
        <w:rPr>
          <w:b/>
        </w:rPr>
      </w:pPr>
      <w:bookmarkStart w:id="30" w:name="_Toc148358912"/>
      <w:bookmarkStart w:id="31" w:name="_Hlk148362702"/>
      <w:r w:rsidRPr="00B32A75">
        <w:rPr>
          <w:b/>
          <w:caps/>
        </w:rPr>
        <w:t xml:space="preserve"> </w:t>
      </w:r>
      <w:bookmarkStart w:id="32" w:name="_Toc148562367"/>
      <w:r w:rsidRPr="00B32A75">
        <w:rPr>
          <w:b/>
          <w:caps/>
        </w:rPr>
        <w:t>10</w:t>
      </w:r>
      <w:r>
        <w:rPr>
          <w:b/>
          <w:caps/>
        </w:rPr>
        <w:t xml:space="preserve">. </w:t>
      </w:r>
      <w:r w:rsidR="00155A34">
        <w:rPr>
          <w:b/>
          <w:caps/>
        </w:rPr>
        <w:t>МЕТОДИЧЕСКИЕ РЕКОМЕНДАЦИИ ПО ОРГАНИЗАЦИИ САМОСТОЯТЕЛЬНОЙ РАБОТЫ СТУДЕНТОВ</w:t>
      </w:r>
      <w:bookmarkEnd w:id="30"/>
      <w:bookmarkEnd w:id="32"/>
    </w:p>
    <w:bookmarkEnd w:id="31"/>
    <w:p w14:paraId="42952C9A" w14:textId="77777777" w:rsidR="007076F0" w:rsidRDefault="007076F0" w:rsidP="00155A34">
      <w:pPr>
        <w:widowControl w:val="0"/>
        <w:autoSpaceDE w:val="0"/>
        <w:autoSpaceDN/>
        <w:adjustRightInd w:val="0"/>
        <w:jc w:val="center"/>
        <w:rPr>
          <w:b/>
          <w:bCs/>
          <w:spacing w:val="-17"/>
          <w:sz w:val="28"/>
          <w:szCs w:val="28"/>
        </w:rPr>
      </w:pPr>
    </w:p>
    <w:p w14:paraId="6FDCE596" w14:textId="77777777" w:rsidR="00F7294B" w:rsidRDefault="00F33C03" w:rsidP="0042584A">
      <w:pPr>
        <w:shd w:val="clear" w:color="auto" w:fill="FFFFFF"/>
        <w:jc w:val="center"/>
        <w:rPr>
          <w:b/>
          <w:bCs/>
          <w:spacing w:val="-17"/>
          <w:sz w:val="28"/>
          <w:szCs w:val="28"/>
        </w:rPr>
      </w:pPr>
      <w:r>
        <w:rPr>
          <w:b/>
          <w:bCs/>
          <w:spacing w:val="-17"/>
          <w:sz w:val="28"/>
          <w:szCs w:val="28"/>
        </w:rPr>
        <w:t>Виды самостоятельной работы</w:t>
      </w:r>
    </w:p>
    <w:p w14:paraId="08609CF0" w14:textId="77777777" w:rsidR="00F7294B" w:rsidRPr="00F33C03" w:rsidRDefault="00F7294B" w:rsidP="00F7294B">
      <w:pPr>
        <w:ind w:firstLine="709"/>
        <w:jc w:val="both"/>
        <w:rPr>
          <w:sz w:val="32"/>
          <w:szCs w:val="32"/>
        </w:rPr>
      </w:pPr>
      <w:r w:rsidRPr="00F33C03">
        <w:rPr>
          <w:sz w:val="32"/>
          <w:szCs w:val="32"/>
        </w:rPr>
        <w:t>Цель самостоятельной работы студентов по предмету «Бальный танец» - пополнение знаний студентов в области бальной хореографии, закрепление и углубление полученных на уроках знаний, развитие навыков импровизации, совершенствование техники исполнения, развитие творческих способностей.</w:t>
      </w:r>
    </w:p>
    <w:p w14:paraId="7D7156F6" w14:textId="77777777" w:rsidR="00B35986" w:rsidRPr="00F33C03" w:rsidRDefault="00B35986" w:rsidP="00F7294B">
      <w:pPr>
        <w:ind w:firstLine="709"/>
        <w:jc w:val="both"/>
        <w:rPr>
          <w:sz w:val="32"/>
          <w:szCs w:val="32"/>
        </w:rPr>
      </w:pPr>
    </w:p>
    <w:p w14:paraId="002208EB" w14:textId="77777777" w:rsidR="00F7294B" w:rsidRPr="00F33C03" w:rsidRDefault="00F7294B" w:rsidP="00F7294B">
      <w:pPr>
        <w:ind w:firstLine="709"/>
        <w:jc w:val="both"/>
        <w:rPr>
          <w:b/>
          <w:sz w:val="32"/>
          <w:szCs w:val="32"/>
        </w:rPr>
      </w:pPr>
      <w:r w:rsidRPr="00F33C03">
        <w:rPr>
          <w:b/>
          <w:sz w:val="32"/>
          <w:szCs w:val="32"/>
        </w:rPr>
        <w:t>Изучение курса «Бальный танец» предполагает выполнение следующих работ:</w:t>
      </w:r>
    </w:p>
    <w:p w14:paraId="34BCC210" w14:textId="77777777" w:rsidR="00F7294B" w:rsidRPr="00F33C03" w:rsidRDefault="00F7294B" w:rsidP="00F7294B">
      <w:pPr>
        <w:ind w:firstLine="709"/>
        <w:jc w:val="both"/>
        <w:rPr>
          <w:sz w:val="32"/>
          <w:szCs w:val="32"/>
        </w:rPr>
      </w:pPr>
      <w:r w:rsidRPr="00F33C03">
        <w:rPr>
          <w:sz w:val="32"/>
          <w:szCs w:val="32"/>
        </w:rPr>
        <w:t>- отработка танцевальных фигур и композиций, пройденных на уроках;</w:t>
      </w:r>
    </w:p>
    <w:p w14:paraId="486DBD79" w14:textId="77777777" w:rsidR="00B35986" w:rsidRPr="00F33C03" w:rsidRDefault="00F7294B" w:rsidP="00F33C03">
      <w:pPr>
        <w:ind w:firstLine="709"/>
        <w:jc w:val="both"/>
        <w:rPr>
          <w:sz w:val="32"/>
          <w:szCs w:val="32"/>
        </w:rPr>
      </w:pPr>
      <w:r w:rsidRPr="00F33C03">
        <w:rPr>
          <w:sz w:val="32"/>
          <w:szCs w:val="32"/>
        </w:rPr>
        <w:t>- совершенствование техники исполнения.</w:t>
      </w:r>
    </w:p>
    <w:p w14:paraId="350AB522" w14:textId="77777777" w:rsidR="007076F0" w:rsidRDefault="007076F0" w:rsidP="00F7294B">
      <w:pPr>
        <w:ind w:firstLine="709"/>
        <w:jc w:val="both"/>
        <w:rPr>
          <w:b/>
          <w:sz w:val="32"/>
          <w:szCs w:val="32"/>
        </w:rPr>
      </w:pPr>
    </w:p>
    <w:p w14:paraId="76D39B96" w14:textId="77777777" w:rsidR="00F7294B" w:rsidRPr="00F33C03" w:rsidRDefault="00F7294B" w:rsidP="00F7294B">
      <w:pPr>
        <w:ind w:firstLine="709"/>
        <w:jc w:val="both"/>
        <w:rPr>
          <w:b/>
          <w:sz w:val="32"/>
          <w:szCs w:val="32"/>
        </w:rPr>
      </w:pPr>
      <w:r w:rsidRPr="00F33C03">
        <w:rPr>
          <w:b/>
          <w:sz w:val="32"/>
          <w:szCs w:val="32"/>
        </w:rPr>
        <w:t>Основные формы контроля самостоятельной работы студентов:</w:t>
      </w:r>
    </w:p>
    <w:p w14:paraId="2F04B936" w14:textId="77777777" w:rsidR="00F7294B" w:rsidRPr="00B35986" w:rsidRDefault="00F7294B" w:rsidP="00F7294B">
      <w:pPr>
        <w:ind w:firstLine="709"/>
        <w:jc w:val="both"/>
        <w:rPr>
          <w:sz w:val="28"/>
          <w:szCs w:val="28"/>
        </w:rPr>
      </w:pPr>
      <w:r w:rsidRPr="00B35986">
        <w:rPr>
          <w:sz w:val="28"/>
          <w:szCs w:val="28"/>
        </w:rPr>
        <w:t>- просмотр и корректировка пройденного материала на индивидуальных и групповых занятиях;</w:t>
      </w:r>
    </w:p>
    <w:p w14:paraId="63421FDC" w14:textId="77777777" w:rsidR="00F7294B" w:rsidRPr="00B35986" w:rsidRDefault="00F7294B" w:rsidP="00F7294B">
      <w:pPr>
        <w:ind w:firstLine="709"/>
        <w:jc w:val="both"/>
        <w:rPr>
          <w:sz w:val="28"/>
          <w:szCs w:val="28"/>
        </w:rPr>
      </w:pPr>
      <w:r w:rsidRPr="00B35986">
        <w:rPr>
          <w:sz w:val="28"/>
          <w:szCs w:val="28"/>
        </w:rPr>
        <w:t>- итоговый урок;</w:t>
      </w:r>
    </w:p>
    <w:p w14:paraId="7ACD338E" w14:textId="77777777" w:rsidR="00F7294B" w:rsidRPr="00B35986" w:rsidRDefault="00F7294B" w:rsidP="00F7294B">
      <w:pPr>
        <w:ind w:firstLine="709"/>
        <w:jc w:val="both"/>
        <w:rPr>
          <w:sz w:val="28"/>
          <w:szCs w:val="28"/>
        </w:rPr>
      </w:pPr>
      <w:r w:rsidRPr="00B35986">
        <w:rPr>
          <w:sz w:val="28"/>
          <w:szCs w:val="28"/>
        </w:rPr>
        <w:t>- зачет.</w:t>
      </w:r>
    </w:p>
    <w:p w14:paraId="2D3FB95C" w14:textId="77777777" w:rsidR="007076F0" w:rsidRDefault="007076F0" w:rsidP="00F7294B">
      <w:pPr>
        <w:ind w:firstLine="709"/>
        <w:jc w:val="both"/>
        <w:rPr>
          <w:b/>
          <w:sz w:val="28"/>
          <w:szCs w:val="28"/>
        </w:rPr>
      </w:pPr>
    </w:p>
    <w:p w14:paraId="00B6D21F" w14:textId="77777777" w:rsidR="00F7294B" w:rsidRPr="00B35986" w:rsidRDefault="00F7294B" w:rsidP="00F7294B">
      <w:pPr>
        <w:ind w:firstLine="709"/>
        <w:jc w:val="both"/>
        <w:rPr>
          <w:b/>
          <w:sz w:val="28"/>
          <w:szCs w:val="28"/>
        </w:rPr>
      </w:pPr>
      <w:r w:rsidRPr="00B35986">
        <w:rPr>
          <w:b/>
          <w:sz w:val="28"/>
          <w:szCs w:val="28"/>
        </w:rPr>
        <w:t>В соответствии с государственными требованиями студент должен знать:</w:t>
      </w:r>
    </w:p>
    <w:p w14:paraId="00A79E9F" w14:textId="77777777" w:rsidR="00F7294B" w:rsidRPr="00B35986" w:rsidRDefault="00F7294B" w:rsidP="00F7294B">
      <w:pPr>
        <w:ind w:firstLine="709"/>
        <w:jc w:val="both"/>
        <w:rPr>
          <w:sz w:val="28"/>
          <w:szCs w:val="28"/>
        </w:rPr>
      </w:pPr>
      <w:r w:rsidRPr="00B35986">
        <w:rPr>
          <w:sz w:val="28"/>
          <w:szCs w:val="28"/>
        </w:rPr>
        <w:t>- различные направления бального танца</w:t>
      </w:r>
    </w:p>
    <w:p w14:paraId="397CE572" w14:textId="77777777" w:rsidR="00F7294B" w:rsidRPr="00B35986" w:rsidRDefault="00F7294B" w:rsidP="00F7294B">
      <w:pPr>
        <w:ind w:firstLine="709"/>
        <w:jc w:val="both"/>
        <w:rPr>
          <w:sz w:val="28"/>
          <w:szCs w:val="28"/>
        </w:rPr>
      </w:pPr>
      <w:r w:rsidRPr="00B35986">
        <w:rPr>
          <w:sz w:val="28"/>
          <w:szCs w:val="28"/>
        </w:rPr>
        <w:t>- особенности исполнения танцев</w:t>
      </w:r>
    </w:p>
    <w:p w14:paraId="077B27C9" w14:textId="77777777" w:rsidR="00F7294B" w:rsidRPr="00B35986" w:rsidRDefault="00F7294B" w:rsidP="00F7294B">
      <w:pPr>
        <w:ind w:firstLine="709"/>
        <w:jc w:val="both"/>
        <w:rPr>
          <w:sz w:val="28"/>
          <w:szCs w:val="28"/>
        </w:rPr>
      </w:pPr>
      <w:r w:rsidRPr="00B35986">
        <w:rPr>
          <w:sz w:val="28"/>
          <w:szCs w:val="28"/>
        </w:rPr>
        <w:t>- методику построения урока</w:t>
      </w:r>
    </w:p>
    <w:p w14:paraId="1AB1FB53" w14:textId="77777777" w:rsidR="00F7294B" w:rsidRPr="00B35986" w:rsidRDefault="00F7294B" w:rsidP="00F7294B">
      <w:pPr>
        <w:ind w:firstLine="709"/>
        <w:jc w:val="both"/>
        <w:rPr>
          <w:sz w:val="28"/>
          <w:szCs w:val="28"/>
        </w:rPr>
      </w:pPr>
      <w:r w:rsidRPr="00B35986">
        <w:rPr>
          <w:sz w:val="28"/>
          <w:szCs w:val="28"/>
        </w:rPr>
        <w:t>- базовые фигуры танцев</w:t>
      </w:r>
    </w:p>
    <w:p w14:paraId="3903668F" w14:textId="77777777" w:rsidR="00F7294B" w:rsidRDefault="00F7294B" w:rsidP="00F7294B">
      <w:pPr>
        <w:ind w:firstLine="709"/>
        <w:jc w:val="both"/>
        <w:rPr>
          <w:sz w:val="28"/>
          <w:szCs w:val="28"/>
        </w:rPr>
      </w:pPr>
      <w:r w:rsidRPr="00B35986">
        <w:rPr>
          <w:sz w:val="28"/>
          <w:szCs w:val="28"/>
        </w:rPr>
        <w:t>- составление танцевальных связок.</w:t>
      </w:r>
    </w:p>
    <w:p w14:paraId="528259C2" w14:textId="77777777" w:rsidR="00B35986" w:rsidRPr="00B35986" w:rsidRDefault="00B35986" w:rsidP="00F7294B">
      <w:pPr>
        <w:ind w:firstLine="709"/>
        <w:jc w:val="both"/>
        <w:rPr>
          <w:sz w:val="28"/>
          <w:szCs w:val="28"/>
        </w:rPr>
      </w:pPr>
    </w:p>
    <w:p w14:paraId="6DBA5133" w14:textId="77777777" w:rsidR="00F7294B" w:rsidRPr="00B35986" w:rsidRDefault="00F7294B" w:rsidP="00F7294B">
      <w:pPr>
        <w:ind w:firstLine="709"/>
        <w:jc w:val="both"/>
        <w:rPr>
          <w:b/>
          <w:sz w:val="28"/>
          <w:szCs w:val="28"/>
        </w:rPr>
      </w:pPr>
      <w:r w:rsidRPr="00B35986">
        <w:rPr>
          <w:b/>
          <w:sz w:val="28"/>
          <w:szCs w:val="28"/>
        </w:rPr>
        <w:t>Студент должен уметь:</w:t>
      </w:r>
    </w:p>
    <w:p w14:paraId="1FC9F6AF" w14:textId="77777777" w:rsidR="00F7294B" w:rsidRPr="00B35986" w:rsidRDefault="00F7294B" w:rsidP="00F7294B">
      <w:pPr>
        <w:ind w:firstLine="709"/>
        <w:jc w:val="both"/>
        <w:rPr>
          <w:sz w:val="28"/>
          <w:szCs w:val="28"/>
        </w:rPr>
      </w:pPr>
      <w:r w:rsidRPr="00B35986">
        <w:rPr>
          <w:sz w:val="28"/>
          <w:szCs w:val="28"/>
        </w:rPr>
        <w:t>- грамотно владеть техникой исполнения танцевальных фигур</w:t>
      </w:r>
    </w:p>
    <w:p w14:paraId="22095372" w14:textId="77777777" w:rsidR="00F7294B" w:rsidRPr="00B35986" w:rsidRDefault="00F7294B" w:rsidP="00F7294B">
      <w:pPr>
        <w:ind w:firstLine="709"/>
        <w:jc w:val="both"/>
        <w:rPr>
          <w:sz w:val="28"/>
          <w:szCs w:val="28"/>
        </w:rPr>
      </w:pPr>
      <w:r w:rsidRPr="00B35986">
        <w:rPr>
          <w:sz w:val="28"/>
          <w:szCs w:val="28"/>
        </w:rPr>
        <w:t>- импровизировать, создавать образ в танце</w:t>
      </w:r>
    </w:p>
    <w:p w14:paraId="5AD2F4E9" w14:textId="77777777" w:rsidR="00F7294B" w:rsidRPr="00B35986" w:rsidRDefault="00F7294B" w:rsidP="00F7294B">
      <w:pPr>
        <w:ind w:firstLine="709"/>
        <w:jc w:val="both"/>
        <w:rPr>
          <w:sz w:val="28"/>
          <w:szCs w:val="28"/>
        </w:rPr>
      </w:pPr>
      <w:r w:rsidRPr="00B35986">
        <w:rPr>
          <w:sz w:val="28"/>
          <w:szCs w:val="28"/>
        </w:rPr>
        <w:t>- понимать и передавать в движении характер танцевальной музыки разных народов</w:t>
      </w:r>
    </w:p>
    <w:p w14:paraId="6A0A66D5" w14:textId="77777777" w:rsidR="00B35986" w:rsidRDefault="00F7294B" w:rsidP="00B35986">
      <w:pPr>
        <w:ind w:firstLine="709"/>
        <w:jc w:val="both"/>
        <w:rPr>
          <w:sz w:val="28"/>
          <w:szCs w:val="28"/>
        </w:rPr>
      </w:pPr>
      <w:r w:rsidRPr="00B35986">
        <w:rPr>
          <w:sz w:val="28"/>
          <w:szCs w:val="28"/>
        </w:rPr>
        <w:lastRenderedPageBreak/>
        <w:t>- владеть пространством и культурой поведения (вежливость, внимательность, предупредительность).</w:t>
      </w:r>
    </w:p>
    <w:p w14:paraId="2D9B08A4" w14:textId="77777777" w:rsidR="007076F0" w:rsidRDefault="007076F0" w:rsidP="00B85737">
      <w:pPr>
        <w:jc w:val="both"/>
        <w:rPr>
          <w:sz w:val="28"/>
          <w:szCs w:val="28"/>
        </w:rPr>
      </w:pPr>
    </w:p>
    <w:p w14:paraId="2FA74190" w14:textId="77777777" w:rsidR="007076F0" w:rsidRDefault="007076F0" w:rsidP="00B35986">
      <w:pPr>
        <w:ind w:firstLine="709"/>
        <w:jc w:val="both"/>
        <w:rPr>
          <w:sz w:val="28"/>
          <w:szCs w:val="28"/>
        </w:rPr>
      </w:pPr>
    </w:p>
    <w:p w14:paraId="3E8AFDD1" w14:textId="77777777" w:rsidR="00F7294B" w:rsidRDefault="00F7294B" w:rsidP="00F33C03">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577"/>
        <w:gridCol w:w="2069"/>
        <w:gridCol w:w="3177"/>
        <w:gridCol w:w="2777"/>
        <w:gridCol w:w="745"/>
      </w:tblGrid>
      <w:tr w:rsidR="00F7294B" w:rsidRPr="00216C08" w14:paraId="10C06AF0" w14:textId="77777777">
        <w:tc>
          <w:tcPr>
            <w:tcW w:w="601" w:type="dxa"/>
          </w:tcPr>
          <w:p w14:paraId="7537FFDB" w14:textId="77777777" w:rsidR="00F7294B" w:rsidRPr="00216C08" w:rsidRDefault="00F7294B" w:rsidP="00216C08">
            <w:pPr>
              <w:jc w:val="center"/>
              <w:rPr>
                <w:b/>
                <w:sz w:val="28"/>
                <w:szCs w:val="28"/>
              </w:rPr>
            </w:pPr>
            <w:r w:rsidRPr="00216C08">
              <w:rPr>
                <w:b/>
                <w:sz w:val="28"/>
                <w:szCs w:val="28"/>
              </w:rPr>
              <w:t>№ п/п</w:t>
            </w:r>
          </w:p>
        </w:tc>
        <w:tc>
          <w:tcPr>
            <w:tcW w:w="2102" w:type="dxa"/>
          </w:tcPr>
          <w:p w14:paraId="005F78F6" w14:textId="77777777" w:rsidR="00F7294B" w:rsidRPr="00216C08" w:rsidRDefault="00F7294B" w:rsidP="00216C08">
            <w:pPr>
              <w:jc w:val="center"/>
              <w:rPr>
                <w:b/>
                <w:sz w:val="28"/>
                <w:szCs w:val="28"/>
              </w:rPr>
            </w:pPr>
            <w:r w:rsidRPr="00216C08">
              <w:rPr>
                <w:b/>
                <w:sz w:val="28"/>
                <w:szCs w:val="28"/>
              </w:rPr>
              <w:t>Наименование разделов и тем</w:t>
            </w:r>
          </w:p>
        </w:tc>
        <w:tc>
          <w:tcPr>
            <w:tcW w:w="3516" w:type="dxa"/>
          </w:tcPr>
          <w:p w14:paraId="69B02758" w14:textId="77777777" w:rsidR="00F7294B" w:rsidRPr="00216C08" w:rsidRDefault="00F7294B" w:rsidP="00216C08">
            <w:pPr>
              <w:jc w:val="center"/>
              <w:rPr>
                <w:b/>
                <w:sz w:val="28"/>
                <w:szCs w:val="28"/>
              </w:rPr>
            </w:pPr>
            <w:r w:rsidRPr="00216C08">
              <w:rPr>
                <w:b/>
                <w:sz w:val="28"/>
                <w:szCs w:val="28"/>
              </w:rPr>
              <w:t>Перечень заданий</w:t>
            </w:r>
          </w:p>
        </w:tc>
        <w:tc>
          <w:tcPr>
            <w:tcW w:w="2867" w:type="dxa"/>
          </w:tcPr>
          <w:p w14:paraId="25E23ABB" w14:textId="77777777" w:rsidR="00F7294B" w:rsidRPr="00216C08" w:rsidRDefault="00F7294B" w:rsidP="00216C08">
            <w:pPr>
              <w:jc w:val="center"/>
              <w:rPr>
                <w:b/>
                <w:sz w:val="28"/>
                <w:szCs w:val="28"/>
              </w:rPr>
            </w:pPr>
            <w:r w:rsidRPr="00216C08">
              <w:rPr>
                <w:b/>
                <w:sz w:val="28"/>
                <w:szCs w:val="28"/>
              </w:rPr>
              <w:t>Содержание заданий</w:t>
            </w:r>
          </w:p>
        </w:tc>
        <w:tc>
          <w:tcPr>
            <w:tcW w:w="745" w:type="dxa"/>
          </w:tcPr>
          <w:p w14:paraId="72F3DF0A" w14:textId="77777777" w:rsidR="00F7294B" w:rsidRPr="00216C08" w:rsidRDefault="00F7294B" w:rsidP="00216C08">
            <w:pPr>
              <w:jc w:val="center"/>
              <w:rPr>
                <w:b/>
                <w:sz w:val="28"/>
                <w:szCs w:val="28"/>
              </w:rPr>
            </w:pPr>
            <w:r w:rsidRPr="00216C08">
              <w:rPr>
                <w:b/>
                <w:sz w:val="28"/>
                <w:szCs w:val="28"/>
              </w:rPr>
              <w:t>Часы</w:t>
            </w:r>
          </w:p>
        </w:tc>
      </w:tr>
      <w:tr w:rsidR="00F7294B" w:rsidRPr="00216C08" w14:paraId="4986A7C3" w14:textId="77777777">
        <w:tc>
          <w:tcPr>
            <w:tcW w:w="601" w:type="dxa"/>
          </w:tcPr>
          <w:p w14:paraId="40D326AB" w14:textId="77777777" w:rsidR="00F7294B" w:rsidRPr="00216C08" w:rsidRDefault="00F7294B" w:rsidP="00216C08">
            <w:pPr>
              <w:jc w:val="center"/>
              <w:rPr>
                <w:b/>
                <w:sz w:val="28"/>
                <w:szCs w:val="28"/>
              </w:rPr>
            </w:pPr>
          </w:p>
        </w:tc>
        <w:tc>
          <w:tcPr>
            <w:tcW w:w="2102" w:type="dxa"/>
          </w:tcPr>
          <w:p w14:paraId="7F7F51C6" w14:textId="77777777" w:rsidR="00F7294B" w:rsidRPr="00216C08" w:rsidRDefault="00B35986" w:rsidP="00110983">
            <w:pPr>
              <w:rPr>
                <w:b/>
                <w:sz w:val="28"/>
                <w:szCs w:val="28"/>
              </w:rPr>
            </w:pPr>
            <w:r w:rsidRPr="00216C08">
              <w:rPr>
                <w:b/>
                <w:sz w:val="28"/>
                <w:szCs w:val="28"/>
                <w:lang w:val="en-US"/>
              </w:rPr>
              <w:t>I</w:t>
            </w:r>
            <w:r w:rsidR="00F7294B" w:rsidRPr="00216C08">
              <w:rPr>
                <w:b/>
                <w:sz w:val="28"/>
                <w:szCs w:val="28"/>
                <w:lang w:val="en-US"/>
              </w:rPr>
              <w:t>V</w:t>
            </w:r>
            <w:r w:rsidR="00F7294B" w:rsidRPr="00216C08">
              <w:rPr>
                <w:b/>
                <w:sz w:val="28"/>
                <w:szCs w:val="28"/>
              </w:rPr>
              <w:t xml:space="preserve"> семестр</w:t>
            </w:r>
          </w:p>
        </w:tc>
        <w:tc>
          <w:tcPr>
            <w:tcW w:w="3516" w:type="dxa"/>
          </w:tcPr>
          <w:p w14:paraId="52710919" w14:textId="77777777" w:rsidR="00F7294B" w:rsidRPr="00216C08" w:rsidRDefault="00F7294B" w:rsidP="00110983">
            <w:pPr>
              <w:rPr>
                <w:b/>
                <w:sz w:val="28"/>
                <w:szCs w:val="28"/>
              </w:rPr>
            </w:pPr>
          </w:p>
        </w:tc>
        <w:tc>
          <w:tcPr>
            <w:tcW w:w="2867" w:type="dxa"/>
          </w:tcPr>
          <w:p w14:paraId="5576DAC6" w14:textId="77777777" w:rsidR="00F7294B" w:rsidRPr="00216C08" w:rsidRDefault="00F7294B" w:rsidP="00110983">
            <w:pPr>
              <w:rPr>
                <w:b/>
                <w:sz w:val="28"/>
                <w:szCs w:val="28"/>
              </w:rPr>
            </w:pPr>
          </w:p>
        </w:tc>
        <w:tc>
          <w:tcPr>
            <w:tcW w:w="745" w:type="dxa"/>
          </w:tcPr>
          <w:p w14:paraId="4BB3BDD6" w14:textId="77777777" w:rsidR="00F7294B" w:rsidRPr="00216C08" w:rsidRDefault="00F7294B" w:rsidP="00216C08">
            <w:pPr>
              <w:jc w:val="center"/>
              <w:rPr>
                <w:b/>
                <w:sz w:val="28"/>
                <w:szCs w:val="28"/>
              </w:rPr>
            </w:pPr>
          </w:p>
        </w:tc>
      </w:tr>
      <w:tr w:rsidR="00F7294B" w14:paraId="7C99D6FE" w14:textId="77777777">
        <w:tc>
          <w:tcPr>
            <w:tcW w:w="601" w:type="dxa"/>
          </w:tcPr>
          <w:p w14:paraId="4DDEC8B1" w14:textId="77777777" w:rsidR="00F7294B" w:rsidRPr="00216C08" w:rsidRDefault="00F7294B" w:rsidP="00216C08">
            <w:pPr>
              <w:jc w:val="center"/>
              <w:rPr>
                <w:sz w:val="28"/>
                <w:szCs w:val="28"/>
              </w:rPr>
            </w:pPr>
            <w:r w:rsidRPr="00216C08">
              <w:rPr>
                <w:sz w:val="28"/>
                <w:szCs w:val="28"/>
              </w:rPr>
              <w:t>1.</w:t>
            </w:r>
          </w:p>
        </w:tc>
        <w:tc>
          <w:tcPr>
            <w:tcW w:w="5618" w:type="dxa"/>
            <w:gridSpan w:val="2"/>
          </w:tcPr>
          <w:p w14:paraId="76C61ADE" w14:textId="77777777" w:rsidR="00F7294B" w:rsidRPr="00216C08" w:rsidRDefault="00F7294B" w:rsidP="00110983">
            <w:pPr>
              <w:rPr>
                <w:sz w:val="28"/>
                <w:szCs w:val="28"/>
              </w:rPr>
            </w:pPr>
            <w:r w:rsidRPr="00216C08">
              <w:rPr>
                <w:sz w:val="28"/>
                <w:szCs w:val="28"/>
              </w:rPr>
              <w:t xml:space="preserve">Раздел </w:t>
            </w:r>
            <w:r w:rsidRPr="00216C08">
              <w:rPr>
                <w:sz w:val="28"/>
                <w:szCs w:val="28"/>
                <w:lang w:val="en-US"/>
              </w:rPr>
              <w:t>I</w:t>
            </w:r>
            <w:r w:rsidR="00C34348" w:rsidRPr="00216C08">
              <w:rPr>
                <w:sz w:val="28"/>
                <w:szCs w:val="28"/>
              </w:rPr>
              <w:t>. Западно</w:t>
            </w:r>
            <w:r w:rsidRPr="00216C08">
              <w:rPr>
                <w:sz w:val="28"/>
                <w:szCs w:val="28"/>
              </w:rPr>
              <w:t>европейские бальные танцы (стандарт)</w:t>
            </w:r>
          </w:p>
        </w:tc>
        <w:tc>
          <w:tcPr>
            <w:tcW w:w="2867" w:type="dxa"/>
          </w:tcPr>
          <w:p w14:paraId="2901BE6C" w14:textId="77777777" w:rsidR="00F7294B" w:rsidRPr="00216C08" w:rsidRDefault="00F7294B" w:rsidP="00110983">
            <w:pPr>
              <w:rPr>
                <w:sz w:val="28"/>
                <w:szCs w:val="28"/>
              </w:rPr>
            </w:pPr>
          </w:p>
        </w:tc>
        <w:tc>
          <w:tcPr>
            <w:tcW w:w="745" w:type="dxa"/>
          </w:tcPr>
          <w:p w14:paraId="42F2EDCE" w14:textId="77777777" w:rsidR="00F7294B" w:rsidRPr="00216C08" w:rsidRDefault="00F7294B" w:rsidP="00216C08">
            <w:pPr>
              <w:jc w:val="center"/>
              <w:rPr>
                <w:sz w:val="28"/>
                <w:szCs w:val="28"/>
              </w:rPr>
            </w:pPr>
          </w:p>
        </w:tc>
      </w:tr>
      <w:tr w:rsidR="00F7294B" w14:paraId="4578347A" w14:textId="77777777">
        <w:tc>
          <w:tcPr>
            <w:tcW w:w="601" w:type="dxa"/>
          </w:tcPr>
          <w:p w14:paraId="34D9C257" w14:textId="77777777" w:rsidR="00F7294B" w:rsidRPr="00216C08" w:rsidRDefault="00F7294B" w:rsidP="00216C08">
            <w:pPr>
              <w:jc w:val="center"/>
              <w:rPr>
                <w:sz w:val="28"/>
                <w:szCs w:val="28"/>
              </w:rPr>
            </w:pPr>
            <w:r w:rsidRPr="00216C08">
              <w:rPr>
                <w:sz w:val="28"/>
                <w:szCs w:val="28"/>
              </w:rPr>
              <w:t>1.1.</w:t>
            </w:r>
          </w:p>
        </w:tc>
        <w:tc>
          <w:tcPr>
            <w:tcW w:w="2102" w:type="dxa"/>
          </w:tcPr>
          <w:p w14:paraId="21014505" w14:textId="77777777" w:rsidR="00F7294B" w:rsidRPr="00216C08" w:rsidRDefault="00F7294B" w:rsidP="00110983">
            <w:pPr>
              <w:rPr>
                <w:sz w:val="28"/>
                <w:szCs w:val="28"/>
              </w:rPr>
            </w:pPr>
            <w:r w:rsidRPr="00216C08">
              <w:rPr>
                <w:sz w:val="28"/>
                <w:szCs w:val="28"/>
              </w:rPr>
              <w:t>«Медленный вальс»</w:t>
            </w:r>
          </w:p>
        </w:tc>
        <w:tc>
          <w:tcPr>
            <w:tcW w:w="3516" w:type="dxa"/>
          </w:tcPr>
          <w:p w14:paraId="48C19A3F" w14:textId="77777777" w:rsidR="00F7294B" w:rsidRPr="00216C08" w:rsidRDefault="00F7294B" w:rsidP="00110983">
            <w:pPr>
              <w:rPr>
                <w:sz w:val="28"/>
                <w:szCs w:val="28"/>
              </w:rPr>
            </w:pPr>
            <w:r w:rsidRPr="00216C08">
              <w:rPr>
                <w:sz w:val="28"/>
                <w:szCs w:val="28"/>
              </w:rPr>
              <w:t>Отработка базовых фигур и танцевальной связки. Положение в паре</w:t>
            </w:r>
          </w:p>
        </w:tc>
        <w:tc>
          <w:tcPr>
            <w:tcW w:w="2867" w:type="dxa"/>
          </w:tcPr>
          <w:p w14:paraId="46473D07" w14:textId="77777777" w:rsidR="00F7294B" w:rsidRPr="00216C08" w:rsidRDefault="00F7294B" w:rsidP="00110983">
            <w:pPr>
              <w:rPr>
                <w:sz w:val="28"/>
                <w:szCs w:val="28"/>
              </w:rPr>
            </w:pPr>
            <w:r w:rsidRPr="00216C08">
              <w:rPr>
                <w:sz w:val="28"/>
                <w:szCs w:val="28"/>
              </w:rPr>
              <w:t>Развитие техники исполнения «медленного вальса»</w:t>
            </w:r>
          </w:p>
        </w:tc>
        <w:tc>
          <w:tcPr>
            <w:tcW w:w="745" w:type="dxa"/>
          </w:tcPr>
          <w:p w14:paraId="35FCFCBA" w14:textId="77777777" w:rsidR="00F7294B" w:rsidRPr="00216C08" w:rsidRDefault="00B35986" w:rsidP="00216C08">
            <w:pPr>
              <w:jc w:val="center"/>
              <w:rPr>
                <w:sz w:val="28"/>
                <w:szCs w:val="28"/>
              </w:rPr>
            </w:pPr>
            <w:r w:rsidRPr="00216C08">
              <w:rPr>
                <w:sz w:val="28"/>
                <w:szCs w:val="28"/>
              </w:rPr>
              <w:t>4</w:t>
            </w:r>
          </w:p>
        </w:tc>
      </w:tr>
      <w:tr w:rsidR="00F7294B" w14:paraId="40327C98" w14:textId="77777777">
        <w:tc>
          <w:tcPr>
            <w:tcW w:w="601" w:type="dxa"/>
          </w:tcPr>
          <w:p w14:paraId="2F81FC0C" w14:textId="77777777" w:rsidR="00F7294B" w:rsidRPr="00216C08" w:rsidRDefault="00F7294B" w:rsidP="00216C08">
            <w:pPr>
              <w:jc w:val="center"/>
              <w:rPr>
                <w:sz w:val="28"/>
                <w:szCs w:val="28"/>
              </w:rPr>
            </w:pPr>
            <w:r w:rsidRPr="00216C08">
              <w:rPr>
                <w:sz w:val="28"/>
                <w:szCs w:val="28"/>
              </w:rPr>
              <w:t>1.2.</w:t>
            </w:r>
          </w:p>
        </w:tc>
        <w:tc>
          <w:tcPr>
            <w:tcW w:w="2102" w:type="dxa"/>
          </w:tcPr>
          <w:p w14:paraId="28AF1607" w14:textId="77777777" w:rsidR="00F7294B" w:rsidRPr="00216C08" w:rsidRDefault="00F7294B" w:rsidP="00110983">
            <w:pPr>
              <w:rPr>
                <w:sz w:val="28"/>
                <w:szCs w:val="28"/>
              </w:rPr>
            </w:pPr>
            <w:r w:rsidRPr="00216C08">
              <w:rPr>
                <w:sz w:val="28"/>
                <w:szCs w:val="28"/>
              </w:rPr>
              <w:t>Медленный «фокстрот» (слоуфокс)</w:t>
            </w:r>
          </w:p>
        </w:tc>
        <w:tc>
          <w:tcPr>
            <w:tcW w:w="3516" w:type="dxa"/>
          </w:tcPr>
          <w:p w14:paraId="5FECD0D3" w14:textId="77777777" w:rsidR="00F7294B" w:rsidRPr="00216C08" w:rsidRDefault="00F7294B" w:rsidP="00110983">
            <w:pPr>
              <w:rPr>
                <w:sz w:val="28"/>
                <w:szCs w:val="28"/>
              </w:rPr>
            </w:pPr>
            <w:r w:rsidRPr="00216C08">
              <w:rPr>
                <w:sz w:val="28"/>
                <w:szCs w:val="28"/>
              </w:rPr>
              <w:t>Отработка базовых фигур и танцевальной связки. Положение в паре</w:t>
            </w:r>
          </w:p>
        </w:tc>
        <w:tc>
          <w:tcPr>
            <w:tcW w:w="2867" w:type="dxa"/>
          </w:tcPr>
          <w:p w14:paraId="1B141708" w14:textId="77777777" w:rsidR="00F7294B" w:rsidRPr="00216C08" w:rsidRDefault="00F7294B" w:rsidP="00110983">
            <w:pPr>
              <w:rPr>
                <w:sz w:val="28"/>
                <w:szCs w:val="28"/>
              </w:rPr>
            </w:pPr>
            <w:r w:rsidRPr="00216C08">
              <w:rPr>
                <w:sz w:val="28"/>
                <w:szCs w:val="28"/>
              </w:rPr>
              <w:t>Развитие и совершенствование техники исполнения «слоуфокса»</w:t>
            </w:r>
          </w:p>
        </w:tc>
        <w:tc>
          <w:tcPr>
            <w:tcW w:w="745" w:type="dxa"/>
          </w:tcPr>
          <w:p w14:paraId="6CC4425B" w14:textId="77777777" w:rsidR="00F7294B" w:rsidRPr="00216C08" w:rsidRDefault="00B35986" w:rsidP="00216C08">
            <w:pPr>
              <w:jc w:val="center"/>
              <w:rPr>
                <w:sz w:val="28"/>
                <w:szCs w:val="28"/>
              </w:rPr>
            </w:pPr>
            <w:r w:rsidRPr="00216C08">
              <w:rPr>
                <w:sz w:val="28"/>
                <w:szCs w:val="28"/>
              </w:rPr>
              <w:t>4</w:t>
            </w:r>
          </w:p>
        </w:tc>
      </w:tr>
      <w:tr w:rsidR="00F7294B" w14:paraId="4647DDA6" w14:textId="77777777">
        <w:tc>
          <w:tcPr>
            <w:tcW w:w="601" w:type="dxa"/>
          </w:tcPr>
          <w:p w14:paraId="6BE29D78" w14:textId="77777777" w:rsidR="00F7294B" w:rsidRPr="00216C08" w:rsidRDefault="00F7294B" w:rsidP="00216C08">
            <w:pPr>
              <w:jc w:val="center"/>
              <w:rPr>
                <w:sz w:val="28"/>
                <w:szCs w:val="28"/>
              </w:rPr>
            </w:pPr>
            <w:r w:rsidRPr="00216C08">
              <w:rPr>
                <w:sz w:val="28"/>
                <w:szCs w:val="28"/>
              </w:rPr>
              <w:t>1.3.</w:t>
            </w:r>
          </w:p>
        </w:tc>
        <w:tc>
          <w:tcPr>
            <w:tcW w:w="2102" w:type="dxa"/>
          </w:tcPr>
          <w:p w14:paraId="6FC00505" w14:textId="77777777" w:rsidR="00F7294B" w:rsidRPr="00216C08" w:rsidRDefault="00F7294B" w:rsidP="00110983">
            <w:pPr>
              <w:rPr>
                <w:sz w:val="28"/>
                <w:szCs w:val="28"/>
              </w:rPr>
            </w:pPr>
            <w:r w:rsidRPr="00216C08">
              <w:rPr>
                <w:sz w:val="28"/>
                <w:szCs w:val="28"/>
              </w:rPr>
              <w:t>«Танго»</w:t>
            </w:r>
          </w:p>
        </w:tc>
        <w:tc>
          <w:tcPr>
            <w:tcW w:w="3516" w:type="dxa"/>
          </w:tcPr>
          <w:p w14:paraId="348D778B" w14:textId="77777777" w:rsidR="00F7294B" w:rsidRPr="00216C08" w:rsidRDefault="00F7294B" w:rsidP="00110983">
            <w:pPr>
              <w:rPr>
                <w:sz w:val="28"/>
                <w:szCs w:val="28"/>
              </w:rPr>
            </w:pPr>
            <w:r w:rsidRPr="00216C08">
              <w:rPr>
                <w:sz w:val="28"/>
                <w:szCs w:val="28"/>
              </w:rPr>
              <w:t>Отработка базовых фигур и танцевальной связки. Постановка в паре</w:t>
            </w:r>
          </w:p>
        </w:tc>
        <w:tc>
          <w:tcPr>
            <w:tcW w:w="2867" w:type="dxa"/>
          </w:tcPr>
          <w:p w14:paraId="322FEA89" w14:textId="77777777" w:rsidR="00F7294B" w:rsidRPr="00216C08" w:rsidRDefault="00F7294B" w:rsidP="00110983">
            <w:pPr>
              <w:rPr>
                <w:sz w:val="28"/>
                <w:szCs w:val="28"/>
              </w:rPr>
            </w:pPr>
            <w:r w:rsidRPr="00216C08">
              <w:rPr>
                <w:sz w:val="28"/>
                <w:szCs w:val="28"/>
              </w:rPr>
              <w:t>Развитие и совершенствование техники исполнения «танго»</w:t>
            </w:r>
          </w:p>
        </w:tc>
        <w:tc>
          <w:tcPr>
            <w:tcW w:w="745" w:type="dxa"/>
          </w:tcPr>
          <w:p w14:paraId="734557D8" w14:textId="77777777" w:rsidR="00F7294B" w:rsidRPr="00216C08" w:rsidRDefault="00B35986" w:rsidP="00216C08">
            <w:pPr>
              <w:jc w:val="center"/>
              <w:rPr>
                <w:sz w:val="28"/>
                <w:szCs w:val="28"/>
              </w:rPr>
            </w:pPr>
            <w:r w:rsidRPr="00216C08">
              <w:rPr>
                <w:sz w:val="28"/>
                <w:szCs w:val="28"/>
              </w:rPr>
              <w:t>4</w:t>
            </w:r>
          </w:p>
        </w:tc>
      </w:tr>
      <w:tr w:rsidR="00F7294B" w14:paraId="4227B342" w14:textId="77777777">
        <w:tc>
          <w:tcPr>
            <w:tcW w:w="601" w:type="dxa"/>
          </w:tcPr>
          <w:p w14:paraId="4E0EFD99" w14:textId="77777777" w:rsidR="00F7294B" w:rsidRPr="00216C08" w:rsidRDefault="00F7294B" w:rsidP="00216C08">
            <w:pPr>
              <w:jc w:val="center"/>
              <w:rPr>
                <w:sz w:val="28"/>
                <w:szCs w:val="28"/>
              </w:rPr>
            </w:pPr>
            <w:r w:rsidRPr="00216C08">
              <w:rPr>
                <w:sz w:val="28"/>
                <w:szCs w:val="28"/>
              </w:rPr>
              <w:t>1.4.</w:t>
            </w:r>
          </w:p>
        </w:tc>
        <w:tc>
          <w:tcPr>
            <w:tcW w:w="2102" w:type="dxa"/>
          </w:tcPr>
          <w:p w14:paraId="3023BDAF" w14:textId="77777777" w:rsidR="00F7294B" w:rsidRPr="00216C08" w:rsidRDefault="00F7294B" w:rsidP="00110983">
            <w:pPr>
              <w:rPr>
                <w:sz w:val="28"/>
                <w:szCs w:val="28"/>
              </w:rPr>
            </w:pPr>
            <w:r w:rsidRPr="00216C08">
              <w:rPr>
                <w:sz w:val="28"/>
                <w:szCs w:val="28"/>
              </w:rPr>
              <w:t>«Квикстеп» (быстрый фокстрот)</w:t>
            </w:r>
          </w:p>
        </w:tc>
        <w:tc>
          <w:tcPr>
            <w:tcW w:w="3516" w:type="dxa"/>
          </w:tcPr>
          <w:p w14:paraId="6630BA03" w14:textId="77777777" w:rsidR="00F7294B" w:rsidRPr="00216C08" w:rsidRDefault="00F7294B" w:rsidP="00110983">
            <w:pPr>
              <w:rPr>
                <w:sz w:val="28"/>
                <w:szCs w:val="28"/>
              </w:rPr>
            </w:pPr>
            <w:r w:rsidRPr="00216C08">
              <w:rPr>
                <w:sz w:val="28"/>
                <w:szCs w:val="28"/>
              </w:rPr>
              <w:t>Отработка базовых (стандартных) фигур и танцевальной связки. Положение в паре</w:t>
            </w:r>
          </w:p>
        </w:tc>
        <w:tc>
          <w:tcPr>
            <w:tcW w:w="2867" w:type="dxa"/>
          </w:tcPr>
          <w:p w14:paraId="765D0451" w14:textId="77777777" w:rsidR="00F7294B" w:rsidRPr="00216C08" w:rsidRDefault="00F7294B" w:rsidP="00110983">
            <w:pPr>
              <w:rPr>
                <w:sz w:val="28"/>
                <w:szCs w:val="28"/>
              </w:rPr>
            </w:pPr>
            <w:r w:rsidRPr="00216C08">
              <w:rPr>
                <w:sz w:val="28"/>
                <w:szCs w:val="28"/>
              </w:rPr>
              <w:t>Развитие и совершенствование техники исполнения «квикстепа»</w:t>
            </w:r>
          </w:p>
        </w:tc>
        <w:tc>
          <w:tcPr>
            <w:tcW w:w="745" w:type="dxa"/>
          </w:tcPr>
          <w:p w14:paraId="697B8199" w14:textId="77777777" w:rsidR="00F7294B" w:rsidRPr="00216C08" w:rsidRDefault="00B35986" w:rsidP="00216C08">
            <w:pPr>
              <w:jc w:val="center"/>
              <w:rPr>
                <w:sz w:val="28"/>
                <w:szCs w:val="28"/>
              </w:rPr>
            </w:pPr>
            <w:r w:rsidRPr="00216C08">
              <w:rPr>
                <w:sz w:val="28"/>
                <w:szCs w:val="28"/>
              </w:rPr>
              <w:t>4</w:t>
            </w:r>
          </w:p>
        </w:tc>
      </w:tr>
      <w:tr w:rsidR="00F7294B" w14:paraId="05727561" w14:textId="77777777">
        <w:tc>
          <w:tcPr>
            <w:tcW w:w="601" w:type="dxa"/>
          </w:tcPr>
          <w:p w14:paraId="0814BB4E" w14:textId="77777777" w:rsidR="00F7294B" w:rsidRPr="00216C08" w:rsidRDefault="00F7294B" w:rsidP="00216C08">
            <w:pPr>
              <w:jc w:val="center"/>
              <w:rPr>
                <w:sz w:val="28"/>
                <w:szCs w:val="28"/>
              </w:rPr>
            </w:pPr>
            <w:r w:rsidRPr="00216C08">
              <w:rPr>
                <w:sz w:val="28"/>
                <w:szCs w:val="28"/>
              </w:rPr>
              <w:t>1.5.</w:t>
            </w:r>
          </w:p>
        </w:tc>
        <w:tc>
          <w:tcPr>
            <w:tcW w:w="2102" w:type="dxa"/>
          </w:tcPr>
          <w:p w14:paraId="1E624806" w14:textId="77777777" w:rsidR="00F7294B" w:rsidRPr="00216C08" w:rsidRDefault="00F7294B" w:rsidP="00110983">
            <w:pPr>
              <w:rPr>
                <w:sz w:val="28"/>
                <w:szCs w:val="28"/>
              </w:rPr>
            </w:pPr>
            <w:r w:rsidRPr="00216C08">
              <w:rPr>
                <w:sz w:val="28"/>
                <w:szCs w:val="28"/>
              </w:rPr>
              <w:t>«Венский вальс»</w:t>
            </w:r>
          </w:p>
        </w:tc>
        <w:tc>
          <w:tcPr>
            <w:tcW w:w="3516" w:type="dxa"/>
          </w:tcPr>
          <w:p w14:paraId="3B71D9DC" w14:textId="77777777" w:rsidR="00F7294B" w:rsidRPr="00216C08" w:rsidRDefault="00F7294B" w:rsidP="00110983">
            <w:pPr>
              <w:rPr>
                <w:sz w:val="28"/>
                <w:szCs w:val="28"/>
              </w:rPr>
            </w:pPr>
            <w:r w:rsidRPr="00216C08">
              <w:rPr>
                <w:sz w:val="28"/>
                <w:szCs w:val="28"/>
              </w:rPr>
              <w:t>Отработка базовых фигур и танцевальной связки</w:t>
            </w:r>
          </w:p>
        </w:tc>
        <w:tc>
          <w:tcPr>
            <w:tcW w:w="2867" w:type="dxa"/>
          </w:tcPr>
          <w:p w14:paraId="19BF91EF" w14:textId="77777777" w:rsidR="00F7294B" w:rsidRPr="00216C08" w:rsidRDefault="00F7294B" w:rsidP="00110983">
            <w:pPr>
              <w:rPr>
                <w:sz w:val="28"/>
                <w:szCs w:val="28"/>
              </w:rPr>
            </w:pPr>
            <w:r w:rsidRPr="00216C08">
              <w:rPr>
                <w:sz w:val="28"/>
                <w:szCs w:val="28"/>
              </w:rPr>
              <w:t>Развитие и совершенствование техники исполнения «венского вальса»</w:t>
            </w:r>
          </w:p>
        </w:tc>
        <w:tc>
          <w:tcPr>
            <w:tcW w:w="745" w:type="dxa"/>
          </w:tcPr>
          <w:p w14:paraId="654E3C76" w14:textId="77777777" w:rsidR="00F7294B" w:rsidRPr="00216C08" w:rsidRDefault="00B35986" w:rsidP="00216C08">
            <w:pPr>
              <w:jc w:val="center"/>
              <w:rPr>
                <w:sz w:val="28"/>
                <w:szCs w:val="28"/>
              </w:rPr>
            </w:pPr>
            <w:r w:rsidRPr="00216C08">
              <w:rPr>
                <w:sz w:val="28"/>
                <w:szCs w:val="28"/>
              </w:rPr>
              <w:t>4</w:t>
            </w:r>
          </w:p>
        </w:tc>
      </w:tr>
      <w:tr w:rsidR="00F7294B" w:rsidRPr="00216C08" w14:paraId="7630A143" w14:textId="77777777">
        <w:tc>
          <w:tcPr>
            <w:tcW w:w="601" w:type="dxa"/>
          </w:tcPr>
          <w:p w14:paraId="130DBD0B" w14:textId="77777777" w:rsidR="00F7294B" w:rsidRPr="00216C08" w:rsidRDefault="00F7294B" w:rsidP="00216C08">
            <w:pPr>
              <w:jc w:val="center"/>
              <w:rPr>
                <w:b/>
                <w:sz w:val="28"/>
                <w:szCs w:val="28"/>
              </w:rPr>
            </w:pPr>
          </w:p>
        </w:tc>
        <w:tc>
          <w:tcPr>
            <w:tcW w:w="2102" w:type="dxa"/>
          </w:tcPr>
          <w:p w14:paraId="111A0852" w14:textId="77777777" w:rsidR="00F7294B" w:rsidRPr="00216C08" w:rsidRDefault="00F7294B" w:rsidP="00110983">
            <w:pPr>
              <w:rPr>
                <w:b/>
                <w:sz w:val="28"/>
                <w:szCs w:val="28"/>
              </w:rPr>
            </w:pPr>
            <w:r w:rsidRPr="00216C08">
              <w:rPr>
                <w:b/>
                <w:sz w:val="28"/>
                <w:szCs w:val="28"/>
                <w:lang w:val="en-US"/>
              </w:rPr>
              <w:t>V</w:t>
            </w:r>
            <w:r w:rsidRPr="00216C08">
              <w:rPr>
                <w:b/>
                <w:sz w:val="28"/>
                <w:szCs w:val="28"/>
              </w:rPr>
              <w:t xml:space="preserve"> семестр</w:t>
            </w:r>
          </w:p>
        </w:tc>
        <w:tc>
          <w:tcPr>
            <w:tcW w:w="3516" w:type="dxa"/>
          </w:tcPr>
          <w:p w14:paraId="2EBDE38B" w14:textId="77777777" w:rsidR="00F7294B" w:rsidRPr="00216C08" w:rsidRDefault="00F7294B" w:rsidP="00110983">
            <w:pPr>
              <w:rPr>
                <w:b/>
                <w:sz w:val="28"/>
                <w:szCs w:val="28"/>
              </w:rPr>
            </w:pPr>
          </w:p>
        </w:tc>
        <w:tc>
          <w:tcPr>
            <w:tcW w:w="2867" w:type="dxa"/>
          </w:tcPr>
          <w:p w14:paraId="45CF1659" w14:textId="77777777" w:rsidR="00F7294B" w:rsidRPr="00216C08" w:rsidRDefault="00F7294B" w:rsidP="00110983">
            <w:pPr>
              <w:rPr>
                <w:b/>
                <w:sz w:val="28"/>
                <w:szCs w:val="28"/>
              </w:rPr>
            </w:pPr>
          </w:p>
        </w:tc>
        <w:tc>
          <w:tcPr>
            <w:tcW w:w="745" w:type="dxa"/>
          </w:tcPr>
          <w:p w14:paraId="34993FC8" w14:textId="77777777" w:rsidR="00F7294B" w:rsidRPr="00216C08" w:rsidRDefault="00F7294B" w:rsidP="00216C08">
            <w:pPr>
              <w:jc w:val="center"/>
              <w:rPr>
                <w:b/>
                <w:sz w:val="28"/>
                <w:szCs w:val="28"/>
              </w:rPr>
            </w:pPr>
          </w:p>
        </w:tc>
      </w:tr>
      <w:tr w:rsidR="00F7294B" w14:paraId="4D34AED7" w14:textId="77777777">
        <w:tc>
          <w:tcPr>
            <w:tcW w:w="601" w:type="dxa"/>
          </w:tcPr>
          <w:p w14:paraId="42A77DBA" w14:textId="77777777" w:rsidR="00F7294B" w:rsidRPr="00216C08" w:rsidRDefault="00F7294B" w:rsidP="00216C08">
            <w:pPr>
              <w:jc w:val="center"/>
              <w:rPr>
                <w:sz w:val="28"/>
                <w:szCs w:val="28"/>
              </w:rPr>
            </w:pPr>
            <w:r w:rsidRPr="00216C08">
              <w:rPr>
                <w:sz w:val="28"/>
                <w:szCs w:val="28"/>
              </w:rPr>
              <w:t>2.</w:t>
            </w:r>
          </w:p>
        </w:tc>
        <w:tc>
          <w:tcPr>
            <w:tcW w:w="5618" w:type="dxa"/>
            <w:gridSpan w:val="2"/>
          </w:tcPr>
          <w:p w14:paraId="2E8F221C" w14:textId="77777777" w:rsidR="00F7294B" w:rsidRPr="00216C08" w:rsidRDefault="00F7294B" w:rsidP="00110983">
            <w:pPr>
              <w:rPr>
                <w:sz w:val="28"/>
                <w:szCs w:val="28"/>
              </w:rPr>
            </w:pPr>
            <w:r w:rsidRPr="00216C08">
              <w:rPr>
                <w:sz w:val="28"/>
                <w:szCs w:val="28"/>
              </w:rPr>
              <w:t xml:space="preserve">Раздел </w:t>
            </w:r>
            <w:r w:rsidRPr="00216C08">
              <w:rPr>
                <w:sz w:val="28"/>
                <w:szCs w:val="28"/>
                <w:lang w:val="en-US"/>
              </w:rPr>
              <w:t>II</w:t>
            </w:r>
            <w:r w:rsidRPr="00216C08">
              <w:rPr>
                <w:sz w:val="28"/>
                <w:szCs w:val="28"/>
              </w:rPr>
              <w:t>. Латиноамериканские бальные танцы</w:t>
            </w:r>
          </w:p>
        </w:tc>
        <w:tc>
          <w:tcPr>
            <w:tcW w:w="2867" w:type="dxa"/>
          </w:tcPr>
          <w:p w14:paraId="441C6855" w14:textId="77777777" w:rsidR="00F7294B" w:rsidRPr="00216C08" w:rsidRDefault="00F7294B" w:rsidP="00110983">
            <w:pPr>
              <w:rPr>
                <w:sz w:val="28"/>
                <w:szCs w:val="28"/>
              </w:rPr>
            </w:pPr>
          </w:p>
        </w:tc>
        <w:tc>
          <w:tcPr>
            <w:tcW w:w="745" w:type="dxa"/>
          </w:tcPr>
          <w:p w14:paraId="10DB6EC1" w14:textId="77777777" w:rsidR="00F7294B" w:rsidRPr="00216C08" w:rsidRDefault="00F7294B" w:rsidP="00216C08">
            <w:pPr>
              <w:jc w:val="center"/>
              <w:rPr>
                <w:sz w:val="28"/>
                <w:szCs w:val="28"/>
              </w:rPr>
            </w:pPr>
          </w:p>
        </w:tc>
      </w:tr>
      <w:tr w:rsidR="00F7294B" w14:paraId="76235256" w14:textId="77777777">
        <w:tc>
          <w:tcPr>
            <w:tcW w:w="601" w:type="dxa"/>
          </w:tcPr>
          <w:p w14:paraId="792447F1" w14:textId="77777777" w:rsidR="00F7294B" w:rsidRPr="00216C08" w:rsidRDefault="00F7294B" w:rsidP="00216C08">
            <w:pPr>
              <w:jc w:val="center"/>
              <w:rPr>
                <w:sz w:val="28"/>
                <w:szCs w:val="28"/>
              </w:rPr>
            </w:pPr>
            <w:r w:rsidRPr="00216C08">
              <w:rPr>
                <w:sz w:val="28"/>
                <w:szCs w:val="28"/>
              </w:rPr>
              <w:t>2.1.</w:t>
            </w:r>
          </w:p>
        </w:tc>
        <w:tc>
          <w:tcPr>
            <w:tcW w:w="2102" w:type="dxa"/>
          </w:tcPr>
          <w:p w14:paraId="7FE8E095" w14:textId="77777777" w:rsidR="00F7294B" w:rsidRPr="00216C08" w:rsidRDefault="00F7294B" w:rsidP="00110983">
            <w:pPr>
              <w:rPr>
                <w:sz w:val="28"/>
                <w:szCs w:val="28"/>
              </w:rPr>
            </w:pPr>
            <w:r w:rsidRPr="00216C08">
              <w:rPr>
                <w:sz w:val="28"/>
                <w:szCs w:val="28"/>
              </w:rPr>
              <w:t>«Самба» (Бразилия)</w:t>
            </w:r>
          </w:p>
        </w:tc>
        <w:tc>
          <w:tcPr>
            <w:tcW w:w="3516" w:type="dxa"/>
          </w:tcPr>
          <w:p w14:paraId="23FCB409" w14:textId="77777777" w:rsidR="00F7294B" w:rsidRPr="00216C08" w:rsidRDefault="00F7294B" w:rsidP="00110983">
            <w:pPr>
              <w:rPr>
                <w:sz w:val="28"/>
                <w:szCs w:val="28"/>
              </w:rPr>
            </w:pPr>
            <w:r w:rsidRPr="00216C08">
              <w:rPr>
                <w:sz w:val="28"/>
                <w:szCs w:val="28"/>
              </w:rPr>
              <w:t>Отработка основных движений, ходов, работа в паре, своеобразной пластики движений. Отработка танцевальной связки</w:t>
            </w:r>
          </w:p>
        </w:tc>
        <w:tc>
          <w:tcPr>
            <w:tcW w:w="2867" w:type="dxa"/>
          </w:tcPr>
          <w:p w14:paraId="30937325" w14:textId="77777777" w:rsidR="00F7294B" w:rsidRPr="00216C08" w:rsidRDefault="00F7294B" w:rsidP="00110983">
            <w:pPr>
              <w:rPr>
                <w:sz w:val="28"/>
                <w:szCs w:val="28"/>
              </w:rPr>
            </w:pPr>
            <w:r w:rsidRPr="00216C08">
              <w:rPr>
                <w:sz w:val="28"/>
                <w:szCs w:val="28"/>
              </w:rPr>
              <w:t>Развитие и совершенствование техники исполнения  танца «самба»</w:t>
            </w:r>
          </w:p>
        </w:tc>
        <w:tc>
          <w:tcPr>
            <w:tcW w:w="745" w:type="dxa"/>
          </w:tcPr>
          <w:p w14:paraId="23B51CEC" w14:textId="77777777" w:rsidR="00F7294B" w:rsidRPr="00216C08" w:rsidRDefault="00B35986" w:rsidP="00216C08">
            <w:pPr>
              <w:jc w:val="center"/>
              <w:rPr>
                <w:sz w:val="28"/>
                <w:szCs w:val="28"/>
              </w:rPr>
            </w:pPr>
            <w:r w:rsidRPr="00216C08">
              <w:rPr>
                <w:sz w:val="28"/>
                <w:szCs w:val="28"/>
              </w:rPr>
              <w:t>4</w:t>
            </w:r>
          </w:p>
        </w:tc>
      </w:tr>
      <w:tr w:rsidR="00F7294B" w14:paraId="40E98E13" w14:textId="77777777">
        <w:tc>
          <w:tcPr>
            <w:tcW w:w="601" w:type="dxa"/>
          </w:tcPr>
          <w:p w14:paraId="441AADD2" w14:textId="77777777" w:rsidR="00F7294B" w:rsidRPr="00216C08" w:rsidRDefault="00F7294B" w:rsidP="00216C08">
            <w:pPr>
              <w:jc w:val="center"/>
              <w:rPr>
                <w:sz w:val="28"/>
                <w:szCs w:val="28"/>
              </w:rPr>
            </w:pPr>
            <w:r w:rsidRPr="00216C08">
              <w:rPr>
                <w:sz w:val="28"/>
                <w:szCs w:val="28"/>
              </w:rPr>
              <w:t>2.2.</w:t>
            </w:r>
          </w:p>
        </w:tc>
        <w:tc>
          <w:tcPr>
            <w:tcW w:w="2102" w:type="dxa"/>
          </w:tcPr>
          <w:p w14:paraId="4E8B1F70" w14:textId="77777777" w:rsidR="00F7294B" w:rsidRPr="00216C08" w:rsidRDefault="00F7294B" w:rsidP="00110983">
            <w:pPr>
              <w:rPr>
                <w:sz w:val="28"/>
                <w:szCs w:val="28"/>
              </w:rPr>
            </w:pPr>
            <w:r w:rsidRPr="00216C08">
              <w:rPr>
                <w:sz w:val="28"/>
                <w:szCs w:val="28"/>
              </w:rPr>
              <w:t>«Румба» (Куба)</w:t>
            </w:r>
          </w:p>
        </w:tc>
        <w:tc>
          <w:tcPr>
            <w:tcW w:w="3516" w:type="dxa"/>
          </w:tcPr>
          <w:p w14:paraId="4A41F6D6" w14:textId="77777777" w:rsidR="00F7294B" w:rsidRPr="00216C08" w:rsidRDefault="00F7294B" w:rsidP="00110983">
            <w:pPr>
              <w:rPr>
                <w:sz w:val="28"/>
                <w:szCs w:val="28"/>
              </w:rPr>
            </w:pPr>
            <w:r w:rsidRPr="00216C08">
              <w:rPr>
                <w:sz w:val="28"/>
                <w:szCs w:val="28"/>
              </w:rPr>
              <w:t>Отработка основного хода, пластики движений. Отработка танцевальной связки</w:t>
            </w:r>
          </w:p>
        </w:tc>
        <w:tc>
          <w:tcPr>
            <w:tcW w:w="2867" w:type="dxa"/>
          </w:tcPr>
          <w:p w14:paraId="5FA73FD7" w14:textId="77777777" w:rsidR="00F7294B" w:rsidRPr="00216C08" w:rsidRDefault="00F7294B" w:rsidP="00110983">
            <w:pPr>
              <w:rPr>
                <w:sz w:val="28"/>
                <w:szCs w:val="28"/>
              </w:rPr>
            </w:pPr>
            <w:r w:rsidRPr="00216C08">
              <w:rPr>
                <w:sz w:val="28"/>
                <w:szCs w:val="28"/>
              </w:rPr>
              <w:t>Развитие и совершенствование техники исполнения  танца «румба». Манера исполнения. Образ</w:t>
            </w:r>
          </w:p>
        </w:tc>
        <w:tc>
          <w:tcPr>
            <w:tcW w:w="745" w:type="dxa"/>
          </w:tcPr>
          <w:p w14:paraId="2E48FB9D" w14:textId="77777777" w:rsidR="00F7294B" w:rsidRPr="00216C08" w:rsidRDefault="00B35986" w:rsidP="00216C08">
            <w:pPr>
              <w:jc w:val="center"/>
              <w:rPr>
                <w:sz w:val="28"/>
                <w:szCs w:val="28"/>
              </w:rPr>
            </w:pPr>
            <w:r w:rsidRPr="00216C08">
              <w:rPr>
                <w:sz w:val="28"/>
                <w:szCs w:val="28"/>
              </w:rPr>
              <w:t>3</w:t>
            </w:r>
          </w:p>
        </w:tc>
      </w:tr>
      <w:tr w:rsidR="00F7294B" w14:paraId="7CF61169" w14:textId="77777777">
        <w:tc>
          <w:tcPr>
            <w:tcW w:w="601" w:type="dxa"/>
          </w:tcPr>
          <w:p w14:paraId="5AFC5926" w14:textId="77777777" w:rsidR="00F7294B" w:rsidRPr="00216C08" w:rsidRDefault="00F7294B" w:rsidP="00216C08">
            <w:pPr>
              <w:jc w:val="center"/>
              <w:rPr>
                <w:sz w:val="28"/>
                <w:szCs w:val="28"/>
              </w:rPr>
            </w:pPr>
            <w:r w:rsidRPr="00216C08">
              <w:rPr>
                <w:sz w:val="28"/>
                <w:szCs w:val="28"/>
              </w:rPr>
              <w:lastRenderedPageBreak/>
              <w:t>2.3.</w:t>
            </w:r>
          </w:p>
        </w:tc>
        <w:tc>
          <w:tcPr>
            <w:tcW w:w="2102" w:type="dxa"/>
          </w:tcPr>
          <w:p w14:paraId="1DF4F660" w14:textId="77777777" w:rsidR="00F7294B" w:rsidRPr="00216C08" w:rsidRDefault="00F7294B" w:rsidP="00110983">
            <w:pPr>
              <w:rPr>
                <w:sz w:val="28"/>
                <w:szCs w:val="28"/>
              </w:rPr>
            </w:pPr>
            <w:r w:rsidRPr="00216C08">
              <w:rPr>
                <w:sz w:val="28"/>
                <w:szCs w:val="28"/>
              </w:rPr>
              <w:t>«Ча-ча-ча» (Куба)</w:t>
            </w:r>
          </w:p>
        </w:tc>
        <w:tc>
          <w:tcPr>
            <w:tcW w:w="3516" w:type="dxa"/>
          </w:tcPr>
          <w:p w14:paraId="599C861C" w14:textId="77777777" w:rsidR="00F7294B" w:rsidRPr="00216C08" w:rsidRDefault="00F7294B" w:rsidP="00110983">
            <w:pPr>
              <w:rPr>
                <w:sz w:val="28"/>
                <w:szCs w:val="28"/>
              </w:rPr>
            </w:pPr>
            <w:r w:rsidRPr="00216C08">
              <w:rPr>
                <w:sz w:val="28"/>
                <w:szCs w:val="28"/>
              </w:rPr>
              <w:t>Освоение основных движений, пластики и манеры исполнения. Отработка танцевальной связки</w:t>
            </w:r>
          </w:p>
        </w:tc>
        <w:tc>
          <w:tcPr>
            <w:tcW w:w="2867" w:type="dxa"/>
          </w:tcPr>
          <w:p w14:paraId="64D1B3B7" w14:textId="77777777" w:rsidR="00F7294B" w:rsidRPr="00216C08" w:rsidRDefault="00F7294B" w:rsidP="00110983">
            <w:pPr>
              <w:rPr>
                <w:sz w:val="28"/>
                <w:szCs w:val="28"/>
              </w:rPr>
            </w:pPr>
            <w:r w:rsidRPr="00216C08">
              <w:rPr>
                <w:sz w:val="28"/>
                <w:szCs w:val="28"/>
              </w:rPr>
              <w:t>Развитие и совершенствование техники исполнения  танца «Ча-ча-ча».</w:t>
            </w:r>
          </w:p>
        </w:tc>
        <w:tc>
          <w:tcPr>
            <w:tcW w:w="745" w:type="dxa"/>
          </w:tcPr>
          <w:p w14:paraId="5BE861A0" w14:textId="77777777" w:rsidR="00F7294B" w:rsidRPr="00216C08" w:rsidRDefault="00B35986" w:rsidP="00216C08">
            <w:pPr>
              <w:jc w:val="center"/>
              <w:rPr>
                <w:sz w:val="28"/>
                <w:szCs w:val="28"/>
              </w:rPr>
            </w:pPr>
            <w:r w:rsidRPr="00216C08">
              <w:rPr>
                <w:sz w:val="28"/>
                <w:szCs w:val="28"/>
              </w:rPr>
              <w:t>3</w:t>
            </w:r>
          </w:p>
        </w:tc>
      </w:tr>
      <w:tr w:rsidR="00F7294B" w14:paraId="5472E14B" w14:textId="77777777">
        <w:tc>
          <w:tcPr>
            <w:tcW w:w="601" w:type="dxa"/>
          </w:tcPr>
          <w:p w14:paraId="0706E4A1" w14:textId="77777777" w:rsidR="00F7294B" w:rsidRPr="00216C08" w:rsidRDefault="00F7294B" w:rsidP="00216C08">
            <w:pPr>
              <w:jc w:val="center"/>
              <w:rPr>
                <w:sz w:val="28"/>
                <w:szCs w:val="28"/>
              </w:rPr>
            </w:pPr>
            <w:r w:rsidRPr="00216C08">
              <w:rPr>
                <w:sz w:val="28"/>
                <w:szCs w:val="28"/>
              </w:rPr>
              <w:t>2.4.</w:t>
            </w:r>
          </w:p>
        </w:tc>
        <w:tc>
          <w:tcPr>
            <w:tcW w:w="2102" w:type="dxa"/>
          </w:tcPr>
          <w:p w14:paraId="2E7DB527" w14:textId="77777777" w:rsidR="00F7294B" w:rsidRPr="00216C08" w:rsidRDefault="00F7294B" w:rsidP="00110983">
            <w:pPr>
              <w:rPr>
                <w:sz w:val="28"/>
                <w:szCs w:val="28"/>
              </w:rPr>
            </w:pPr>
            <w:r w:rsidRPr="00216C08">
              <w:rPr>
                <w:sz w:val="28"/>
                <w:szCs w:val="28"/>
              </w:rPr>
              <w:t>«Пасадобль» (Испания)</w:t>
            </w:r>
          </w:p>
        </w:tc>
        <w:tc>
          <w:tcPr>
            <w:tcW w:w="3516" w:type="dxa"/>
          </w:tcPr>
          <w:p w14:paraId="279B69A5" w14:textId="77777777" w:rsidR="00F7294B" w:rsidRPr="00216C08" w:rsidRDefault="00F7294B" w:rsidP="00110983">
            <w:pPr>
              <w:rPr>
                <w:sz w:val="28"/>
                <w:szCs w:val="28"/>
              </w:rPr>
            </w:pPr>
            <w:r w:rsidRPr="00216C08">
              <w:rPr>
                <w:sz w:val="28"/>
                <w:szCs w:val="28"/>
              </w:rPr>
              <w:t>Постановки корпуса. Отработка основных движений, своеобразной пластики, характера и манеры исполнения. Отработка танцевальной связки</w:t>
            </w:r>
          </w:p>
        </w:tc>
        <w:tc>
          <w:tcPr>
            <w:tcW w:w="2867" w:type="dxa"/>
          </w:tcPr>
          <w:p w14:paraId="10309591" w14:textId="77777777" w:rsidR="00F7294B" w:rsidRPr="00216C08" w:rsidRDefault="00F7294B" w:rsidP="00110983">
            <w:pPr>
              <w:rPr>
                <w:sz w:val="28"/>
                <w:szCs w:val="28"/>
              </w:rPr>
            </w:pPr>
            <w:r w:rsidRPr="00216C08">
              <w:rPr>
                <w:sz w:val="28"/>
                <w:szCs w:val="28"/>
              </w:rPr>
              <w:t>Развитие и совершенствование техники исполнения  танца «Пасадобль»</w:t>
            </w:r>
          </w:p>
        </w:tc>
        <w:tc>
          <w:tcPr>
            <w:tcW w:w="745" w:type="dxa"/>
          </w:tcPr>
          <w:p w14:paraId="32E69F1D" w14:textId="77777777" w:rsidR="00F7294B" w:rsidRPr="00216C08" w:rsidRDefault="00B35986" w:rsidP="00216C08">
            <w:pPr>
              <w:jc w:val="center"/>
              <w:rPr>
                <w:sz w:val="28"/>
                <w:szCs w:val="28"/>
              </w:rPr>
            </w:pPr>
            <w:r w:rsidRPr="00216C08">
              <w:rPr>
                <w:sz w:val="28"/>
                <w:szCs w:val="28"/>
              </w:rPr>
              <w:t>4</w:t>
            </w:r>
          </w:p>
        </w:tc>
      </w:tr>
      <w:tr w:rsidR="00F7294B" w14:paraId="7391D539" w14:textId="77777777">
        <w:tc>
          <w:tcPr>
            <w:tcW w:w="601" w:type="dxa"/>
          </w:tcPr>
          <w:p w14:paraId="5639D835" w14:textId="77777777" w:rsidR="00F7294B" w:rsidRPr="00216C08" w:rsidRDefault="00F7294B" w:rsidP="00216C08">
            <w:pPr>
              <w:jc w:val="center"/>
              <w:rPr>
                <w:sz w:val="28"/>
                <w:szCs w:val="28"/>
              </w:rPr>
            </w:pPr>
            <w:r w:rsidRPr="00216C08">
              <w:rPr>
                <w:sz w:val="28"/>
                <w:szCs w:val="28"/>
              </w:rPr>
              <w:t>2.5.</w:t>
            </w:r>
          </w:p>
        </w:tc>
        <w:tc>
          <w:tcPr>
            <w:tcW w:w="2102" w:type="dxa"/>
          </w:tcPr>
          <w:p w14:paraId="04283A8E" w14:textId="77777777" w:rsidR="00F7294B" w:rsidRPr="00216C08" w:rsidRDefault="00F7294B" w:rsidP="00110983">
            <w:pPr>
              <w:rPr>
                <w:sz w:val="28"/>
                <w:szCs w:val="28"/>
              </w:rPr>
            </w:pPr>
            <w:r w:rsidRPr="00216C08">
              <w:rPr>
                <w:sz w:val="28"/>
                <w:szCs w:val="28"/>
              </w:rPr>
              <w:t>«Джайв» (Америка)</w:t>
            </w:r>
          </w:p>
        </w:tc>
        <w:tc>
          <w:tcPr>
            <w:tcW w:w="3516" w:type="dxa"/>
          </w:tcPr>
          <w:p w14:paraId="165B1023" w14:textId="77777777" w:rsidR="00F7294B" w:rsidRPr="00216C08" w:rsidRDefault="00F7294B" w:rsidP="00110983">
            <w:pPr>
              <w:rPr>
                <w:sz w:val="28"/>
                <w:szCs w:val="28"/>
              </w:rPr>
            </w:pPr>
            <w:r w:rsidRPr="00216C08">
              <w:rPr>
                <w:sz w:val="28"/>
                <w:szCs w:val="28"/>
              </w:rPr>
              <w:t>Отработка основных фигур, характера и манеры исполнения. Отработка танцевальной связки</w:t>
            </w:r>
          </w:p>
        </w:tc>
        <w:tc>
          <w:tcPr>
            <w:tcW w:w="2867" w:type="dxa"/>
          </w:tcPr>
          <w:p w14:paraId="3E86CB2F" w14:textId="77777777" w:rsidR="00F7294B" w:rsidRPr="00216C08" w:rsidRDefault="00F7294B" w:rsidP="00110983">
            <w:pPr>
              <w:rPr>
                <w:sz w:val="28"/>
                <w:szCs w:val="28"/>
              </w:rPr>
            </w:pPr>
            <w:r w:rsidRPr="00216C08">
              <w:rPr>
                <w:sz w:val="28"/>
                <w:szCs w:val="28"/>
              </w:rPr>
              <w:t>Развитие и совершенствование техники исполнения  танца «Джайв»</w:t>
            </w:r>
          </w:p>
        </w:tc>
        <w:tc>
          <w:tcPr>
            <w:tcW w:w="745" w:type="dxa"/>
          </w:tcPr>
          <w:p w14:paraId="542D93F4" w14:textId="77777777" w:rsidR="00F7294B" w:rsidRPr="00216C08" w:rsidRDefault="00B35986" w:rsidP="00216C08">
            <w:pPr>
              <w:jc w:val="center"/>
              <w:rPr>
                <w:sz w:val="28"/>
                <w:szCs w:val="28"/>
              </w:rPr>
            </w:pPr>
            <w:r w:rsidRPr="00216C08">
              <w:rPr>
                <w:sz w:val="28"/>
                <w:szCs w:val="28"/>
              </w:rPr>
              <w:t>4</w:t>
            </w:r>
          </w:p>
        </w:tc>
      </w:tr>
      <w:tr w:rsidR="00F7294B" w:rsidRPr="00216C08" w14:paraId="2EC5C8C3" w14:textId="77777777">
        <w:tc>
          <w:tcPr>
            <w:tcW w:w="601" w:type="dxa"/>
          </w:tcPr>
          <w:p w14:paraId="3CADE6E4" w14:textId="77777777" w:rsidR="00F7294B" w:rsidRPr="00216C08" w:rsidRDefault="00F7294B" w:rsidP="00216C08">
            <w:pPr>
              <w:jc w:val="center"/>
              <w:rPr>
                <w:b/>
                <w:sz w:val="28"/>
                <w:szCs w:val="28"/>
              </w:rPr>
            </w:pPr>
          </w:p>
        </w:tc>
        <w:tc>
          <w:tcPr>
            <w:tcW w:w="2102" w:type="dxa"/>
          </w:tcPr>
          <w:p w14:paraId="767F83FA" w14:textId="77777777" w:rsidR="00F7294B" w:rsidRPr="00216C08" w:rsidRDefault="00F7294B" w:rsidP="00110983">
            <w:pPr>
              <w:rPr>
                <w:b/>
                <w:sz w:val="28"/>
                <w:szCs w:val="28"/>
              </w:rPr>
            </w:pPr>
          </w:p>
        </w:tc>
        <w:tc>
          <w:tcPr>
            <w:tcW w:w="3516" w:type="dxa"/>
          </w:tcPr>
          <w:p w14:paraId="14F71525" w14:textId="77777777" w:rsidR="00F7294B" w:rsidRPr="00216C08" w:rsidRDefault="00F7294B" w:rsidP="00110983">
            <w:pPr>
              <w:rPr>
                <w:b/>
                <w:sz w:val="28"/>
                <w:szCs w:val="28"/>
              </w:rPr>
            </w:pPr>
          </w:p>
        </w:tc>
        <w:tc>
          <w:tcPr>
            <w:tcW w:w="2867" w:type="dxa"/>
          </w:tcPr>
          <w:p w14:paraId="65F2E1B7" w14:textId="77777777" w:rsidR="00F7294B" w:rsidRPr="00216C08" w:rsidRDefault="00F7294B" w:rsidP="00216C08">
            <w:pPr>
              <w:jc w:val="right"/>
              <w:rPr>
                <w:b/>
                <w:sz w:val="28"/>
                <w:szCs w:val="28"/>
              </w:rPr>
            </w:pPr>
            <w:r w:rsidRPr="00216C08">
              <w:rPr>
                <w:b/>
                <w:sz w:val="28"/>
                <w:szCs w:val="28"/>
              </w:rPr>
              <w:t>ИТОГО:</w:t>
            </w:r>
          </w:p>
        </w:tc>
        <w:tc>
          <w:tcPr>
            <w:tcW w:w="745" w:type="dxa"/>
          </w:tcPr>
          <w:p w14:paraId="31CA08F1" w14:textId="77777777" w:rsidR="00F7294B" w:rsidRPr="00216C08" w:rsidRDefault="00B35986" w:rsidP="00216C08">
            <w:pPr>
              <w:jc w:val="center"/>
              <w:rPr>
                <w:b/>
                <w:sz w:val="28"/>
                <w:szCs w:val="28"/>
              </w:rPr>
            </w:pPr>
            <w:r w:rsidRPr="00216C08">
              <w:rPr>
                <w:b/>
                <w:sz w:val="28"/>
                <w:szCs w:val="28"/>
              </w:rPr>
              <w:t>38</w:t>
            </w:r>
          </w:p>
        </w:tc>
      </w:tr>
    </w:tbl>
    <w:p w14:paraId="74B3B80E" w14:textId="77777777" w:rsidR="00A9398F" w:rsidRDefault="00A9398F" w:rsidP="00F7294B">
      <w:pPr>
        <w:jc w:val="center"/>
        <w:rPr>
          <w:rFonts w:ascii="Arial" w:hAnsi="Arial" w:cs="Arial"/>
          <w:b/>
          <w:sz w:val="32"/>
          <w:szCs w:val="32"/>
        </w:rPr>
      </w:pPr>
    </w:p>
    <w:p w14:paraId="2DA8DB69" w14:textId="77777777" w:rsidR="007076F0" w:rsidRDefault="007076F0" w:rsidP="00F33C03">
      <w:pPr>
        <w:jc w:val="center"/>
        <w:rPr>
          <w:rFonts w:ascii="Arial" w:hAnsi="Arial" w:cs="Arial"/>
          <w:b/>
          <w:sz w:val="32"/>
          <w:szCs w:val="32"/>
        </w:rPr>
      </w:pPr>
    </w:p>
    <w:p w14:paraId="41F61B65" w14:textId="77777777" w:rsidR="007076F0" w:rsidRPr="0045784D" w:rsidRDefault="00F7294B" w:rsidP="00155A34">
      <w:pPr>
        <w:jc w:val="center"/>
        <w:rPr>
          <w:b/>
          <w:sz w:val="32"/>
          <w:szCs w:val="32"/>
        </w:rPr>
      </w:pPr>
      <w:r w:rsidRPr="0045784D">
        <w:rPr>
          <w:b/>
          <w:sz w:val="32"/>
          <w:szCs w:val="32"/>
        </w:rPr>
        <w:t>Содержание самостоятельной работы</w:t>
      </w:r>
    </w:p>
    <w:p w14:paraId="1985B9C6" w14:textId="77777777" w:rsidR="00F7294B" w:rsidRPr="00F7294B" w:rsidRDefault="00F7294B" w:rsidP="00F7294B">
      <w:pPr>
        <w:jc w:val="center"/>
        <w:rPr>
          <w:b/>
          <w:sz w:val="32"/>
          <w:szCs w:val="32"/>
        </w:rPr>
      </w:pPr>
      <w:r w:rsidRPr="00F7294B">
        <w:rPr>
          <w:b/>
          <w:sz w:val="32"/>
          <w:szCs w:val="32"/>
          <w:lang w:val="en-US"/>
        </w:rPr>
        <w:t>IV</w:t>
      </w:r>
      <w:r w:rsidRPr="00F7294B">
        <w:rPr>
          <w:b/>
          <w:sz w:val="32"/>
          <w:szCs w:val="32"/>
        </w:rPr>
        <w:t xml:space="preserve"> семестр</w:t>
      </w:r>
    </w:p>
    <w:p w14:paraId="3A34B0BB" w14:textId="77777777" w:rsidR="00F7294B" w:rsidRPr="00F7294B" w:rsidRDefault="00F7294B" w:rsidP="00B35986">
      <w:pPr>
        <w:rPr>
          <w:b/>
          <w:sz w:val="32"/>
          <w:szCs w:val="32"/>
        </w:rPr>
      </w:pPr>
      <w:r w:rsidRPr="00F7294B">
        <w:rPr>
          <w:b/>
          <w:sz w:val="32"/>
          <w:szCs w:val="32"/>
        </w:rPr>
        <w:t xml:space="preserve">Раздел </w:t>
      </w:r>
      <w:r w:rsidRPr="00F7294B">
        <w:rPr>
          <w:b/>
          <w:sz w:val="32"/>
          <w:szCs w:val="32"/>
          <w:lang w:val="en-US"/>
        </w:rPr>
        <w:t>I</w:t>
      </w:r>
      <w:r w:rsidR="00C34348">
        <w:rPr>
          <w:b/>
          <w:sz w:val="32"/>
          <w:szCs w:val="32"/>
        </w:rPr>
        <w:t>. Западно</w:t>
      </w:r>
      <w:r w:rsidRPr="00F7294B">
        <w:rPr>
          <w:b/>
          <w:sz w:val="32"/>
          <w:szCs w:val="32"/>
        </w:rPr>
        <w:t>европейские бальные танцы (</w:t>
      </w:r>
      <w:r w:rsidR="00B35986">
        <w:rPr>
          <w:b/>
          <w:sz w:val="32"/>
          <w:szCs w:val="32"/>
        </w:rPr>
        <w:t>20</w:t>
      </w:r>
      <w:r w:rsidRPr="00F7294B">
        <w:rPr>
          <w:b/>
          <w:sz w:val="32"/>
          <w:szCs w:val="32"/>
        </w:rPr>
        <w:t xml:space="preserve"> часов):</w:t>
      </w:r>
    </w:p>
    <w:p w14:paraId="126CBA92" w14:textId="77777777" w:rsidR="00F7294B" w:rsidRPr="00F7294B" w:rsidRDefault="00F7294B" w:rsidP="00B35986">
      <w:pPr>
        <w:rPr>
          <w:sz w:val="32"/>
          <w:szCs w:val="32"/>
        </w:rPr>
      </w:pPr>
      <w:r w:rsidRPr="00F7294B">
        <w:rPr>
          <w:sz w:val="32"/>
          <w:szCs w:val="32"/>
        </w:rPr>
        <w:t xml:space="preserve">1. «Медленный вальс» - </w:t>
      </w:r>
      <w:r w:rsidR="00B35986">
        <w:rPr>
          <w:sz w:val="32"/>
          <w:szCs w:val="32"/>
        </w:rPr>
        <w:t>4</w:t>
      </w:r>
      <w:r w:rsidRPr="00F7294B">
        <w:rPr>
          <w:sz w:val="32"/>
          <w:szCs w:val="32"/>
        </w:rPr>
        <w:t xml:space="preserve"> часа</w:t>
      </w:r>
    </w:p>
    <w:p w14:paraId="703E3533" w14:textId="77777777" w:rsidR="00F7294B" w:rsidRPr="00F7294B" w:rsidRDefault="00F7294B" w:rsidP="00B35986">
      <w:pPr>
        <w:rPr>
          <w:sz w:val="32"/>
          <w:szCs w:val="32"/>
        </w:rPr>
      </w:pPr>
      <w:r w:rsidRPr="00F7294B">
        <w:rPr>
          <w:sz w:val="32"/>
          <w:szCs w:val="32"/>
        </w:rPr>
        <w:t xml:space="preserve">2. Медленный «фокстрот» (слоуфокс) - </w:t>
      </w:r>
      <w:r w:rsidR="00B35986">
        <w:rPr>
          <w:sz w:val="32"/>
          <w:szCs w:val="32"/>
        </w:rPr>
        <w:t>4</w:t>
      </w:r>
      <w:r w:rsidRPr="00F7294B">
        <w:rPr>
          <w:sz w:val="32"/>
          <w:szCs w:val="32"/>
        </w:rPr>
        <w:t xml:space="preserve"> часа</w:t>
      </w:r>
    </w:p>
    <w:p w14:paraId="1D8BCE48" w14:textId="77777777" w:rsidR="00F7294B" w:rsidRPr="00F7294B" w:rsidRDefault="00F7294B" w:rsidP="00B35986">
      <w:pPr>
        <w:rPr>
          <w:sz w:val="32"/>
          <w:szCs w:val="32"/>
        </w:rPr>
      </w:pPr>
      <w:r w:rsidRPr="00F7294B">
        <w:rPr>
          <w:sz w:val="32"/>
          <w:szCs w:val="32"/>
        </w:rPr>
        <w:t xml:space="preserve">3. «Танго» - </w:t>
      </w:r>
      <w:r w:rsidR="00B35986">
        <w:rPr>
          <w:sz w:val="32"/>
          <w:szCs w:val="32"/>
        </w:rPr>
        <w:t>4</w:t>
      </w:r>
      <w:r w:rsidRPr="00F7294B">
        <w:rPr>
          <w:sz w:val="32"/>
          <w:szCs w:val="32"/>
        </w:rPr>
        <w:t xml:space="preserve"> часа</w:t>
      </w:r>
    </w:p>
    <w:p w14:paraId="1775513D" w14:textId="77777777" w:rsidR="00F7294B" w:rsidRPr="00F7294B" w:rsidRDefault="00F7294B" w:rsidP="00B35986">
      <w:pPr>
        <w:rPr>
          <w:sz w:val="32"/>
          <w:szCs w:val="32"/>
        </w:rPr>
      </w:pPr>
      <w:r w:rsidRPr="00F7294B">
        <w:rPr>
          <w:sz w:val="32"/>
          <w:szCs w:val="32"/>
        </w:rPr>
        <w:t xml:space="preserve">4. «Квикстеп» (быстрый фокстрот) - </w:t>
      </w:r>
      <w:r w:rsidR="00B35986">
        <w:rPr>
          <w:sz w:val="32"/>
          <w:szCs w:val="32"/>
        </w:rPr>
        <w:t>4</w:t>
      </w:r>
      <w:r w:rsidRPr="00F7294B">
        <w:rPr>
          <w:sz w:val="32"/>
          <w:szCs w:val="32"/>
        </w:rPr>
        <w:t xml:space="preserve"> часа</w:t>
      </w:r>
    </w:p>
    <w:p w14:paraId="0ABA43AA" w14:textId="77777777" w:rsidR="00F7294B" w:rsidRPr="00F7294B" w:rsidRDefault="00F7294B" w:rsidP="00B35986">
      <w:pPr>
        <w:rPr>
          <w:sz w:val="32"/>
          <w:szCs w:val="32"/>
        </w:rPr>
      </w:pPr>
      <w:r w:rsidRPr="00F7294B">
        <w:rPr>
          <w:sz w:val="32"/>
          <w:szCs w:val="32"/>
        </w:rPr>
        <w:t xml:space="preserve">5. «Венский вальс» - </w:t>
      </w:r>
      <w:r w:rsidR="00B35986">
        <w:rPr>
          <w:sz w:val="32"/>
          <w:szCs w:val="32"/>
        </w:rPr>
        <w:t>4</w:t>
      </w:r>
      <w:r w:rsidRPr="00F7294B">
        <w:rPr>
          <w:sz w:val="32"/>
          <w:szCs w:val="32"/>
        </w:rPr>
        <w:t xml:space="preserve"> часа</w:t>
      </w:r>
    </w:p>
    <w:p w14:paraId="26C29492" w14:textId="77777777" w:rsidR="00F7294B" w:rsidRPr="00F7294B" w:rsidRDefault="00F7294B" w:rsidP="00F7294B">
      <w:pPr>
        <w:rPr>
          <w:b/>
          <w:sz w:val="32"/>
          <w:szCs w:val="32"/>
        </w:rPr>
      </w:pPr>
      <w:r w:rsidRPr="00F7294B">
        <w:rPr>
          <w:b/>
          <w:sz w:val="32"/>
          <w:szCs w:val="32"/>
        </w:rPr>
        <w:t>Задания:</w:t>
      </w:r>
    </w:p>
    <w:p w14:paraId="11CA6747" w14:textId="77777777" w:rsidR="00F33C03" w:rsidRPr="00F7294B" w:rsidRDefault="00F7294B" w:rsidP="00F7294B">
      <w:pPr>
        <w:rPr>
          <w:sz w:val="32"/>
          <w:szCs w:val="32"/>
        </w:rPr>
      </w:pPr>
      <w:r w:rsidRPr="00F7294B">
        <w:rPr>
          <w:sz w:val="32"/>
          <w:szCs w:val="32"/>
        </w:rPr>
        <w:t>Проучивание осно</w:t>
      </w:r>
      <w:r w:rsidR="00C34348">
        <w:rPr>
          <w:sz w:val="32"/>
          <w:szCs w:val="32"/>
        </w:rPr>
        <w:t>вных принципов движения западно</w:t>
      </w:r>
      <w:r w:rsidRPr="00F7294B">
        <w:rPr>
          <w:sz w:val="32"/>
          <w:szCs w:val="32"/>
        </w:rPr>
        <w:t>европейских бальных танцев</w:t>
      </w:r>
    </w:p>
    <w:p w14:paraId="1CE8D826" w14:textId="77777777" w:rsidR="00F7294B" w:rsidRPr="00F7294B" w:rsidRDefault="00F7294B" w:rsidP="00F7294B">
      <w:pPr>
        <w:rPr>
          <w:b/>
          <w:sz w:val="32"/>
          <w:szCs w:val="32"/>
        </w:rPr>
      </w:pPr>
      <w:r w:rsidRPr="00F7294B">
        <w:rPr>
          <w:b/>
          <w:sz w:val="32"/>
          <w:szCs w:val="32"/>
        </w:rPr>
        <w:t>Цели:</w:t>
      </w:r>
    </w:p>
    <w:p w14:paraId="2BB8FCFA" w14:textId="77777777" w:rsidR="00F7294B" w:rsidRPr="00F7294B" w:rsidRDefault="00F7294B" w:rsidP="00F7294B">
      <w:pPr>
        <w:rPr>
          <w:sz w:val="32"/>
          <w:szCs w:val="32"/>
        </w:rPr>
      </w:pPr>
      <w:r w:rsidRPr="00F7294B">
        <w:rPr>
          <w:sz w:val="32"/>
          <w:szCs w:val="32"/>
        </w:rPr>
        <w:t>- отработка и закрепление изученного на уроках материала</w:t>
      </w:r>
    </w:p>
    <w:p w14:paraId="72CDCE1F" w14:textId="77777777" w:rsidR="00F7294B" w:rsidRDefault="00F7294B" w:rsidP="00F7294B">
      <w:pPr>
        <w:rPr>
          <w:sz w:val="32"/>
          <w:szCs w:val="32"/>
        </w:rPr>
      </w:pPr>
      <w:r w:rsidRPr="00F7294B">
        <w:rPr>
          <w:sz w:val="32"/>
          <w:szCs w:val="32"/>
        </w:rPr>
        <w:t>- совершенствование и развитие техники исполнения основных движений, английской манеры исполнения танцев.</w:t>
      </w:r>
    </w:p>
    <w:p w14:paraId="5C696A27" w14:textId="77777777" w:rsidR="00F33C03" w:rsidRPr="00F7294B" w:rsidRDefault="00F33C03" w:rsidP="00F7294B">
      <w:pPr>
        <w:rPr>
          <w:sz w:val="32"/>
          <w:szCs w:val="32"/>
        </w:rPr>
      </w:pPr>
    </w:p>
    <w:p w14:paraId="531A53C7" w14:textId="77777777" w:rsidR="00F7294B" w:rsidRPr="00F7294B" w:rsidRDefault="00F7294B" w:rsidP="00F7294B">
      <w:pPr>
        <w:rPr>
          <w:b/>
          <w:sz w:val="32"/>
          <w:szCs w:val="32"/>
        </w:rPr>
      </w:pPr>
      <w:r w:rsidRPr="00F7294B">
        <w:rPr>
          <w:b/>
          <w:sz w:val="32"/>
          <w:szCs w:val="32"/>
        </w:rPr>
        <w:t>Студенты должны знать:</w:t>
      </w:r>
    </w:p>
    <w:p w14:paraId="340CCB91" w14:textId="77777777" w:rsidR="00F7294B" w:rsidRPr="00F7294B" w:rsidRDefault="00F7294B" w:rsidP="00F7294B">
      <w:pPr>
        <w:rPr>
          <w:sz w:val="32"/>
          <w:szCs w:val="32"/>
        </w:rPr>
      </w:pPr>
      <w:r w:rsidRPr="00F7294B">
        <w:rPr>
          <w:sz w:val="32"/>
          <w:szCs w:val="32"/>
        </w:rPr>
        <w:t>1. Основные (базовые) фигуры пяти танцев («Медленный вальс», Медленный «фокстрот», «Танго», «Квикстеп», «Венский вальс»), входящих и составляющих основу программы в большинстве танцевальных школ и студий.</w:t>
      </w:r>
    </w:p>
    <w:p w14:paraId="69EA3E15" w14:textId="77777777" w:rsidR="00F7294B" w:rsidRPr="00F7294B" w:rsidRDefault="00F7294B" w:rsidP="00F7294B">
      <w:pPr>
        <w:rPr>
          <w:sz w:val="32"/>
          <w:szCs w:val="32"/>
        </w:rPr>
      </w:pPr>
      <w:r w:rsidRPr="00F7294B">
        <w:rPr>
          <w:sz w:val="32"/>
          <w:szCs w:val="32"/>
        </w:rPr>
        <w:lastRenderedPageBreak/>
        <w:t>2. Особенности: техники исполнения, правил постановки корпуса, положения в паре, английской манеры исполнения каждого стандартного танца в отдельности.</w:t>
      </w:r>
    </w:p>
    <w:p w14:paraId="5A5CA59C" w14:textId="77777777" w:rsidR="00F7294B" w:rsidRDefault="00F7294B" w:rsidP="00F7294B">
      <w:pPr>
        <w:rPr>
          <w:sz w:val="32"/>
          <w:szCs w:val="32"/>
        </w:rPr>
      </w:pPr>
      <w:r w:rsidRPr="00F7294B">
        <w:rPr>
          <w:sz w:val="32"/>
          <w:szCs w:val="32"/>
        </w:rPr>
        <w:t>3. Истоки, основные особенности развития и характер исполнения европейских танцев.</w:t>
      </w:r>
    </w:p>
    <w:p w14:paraId="2F4A46C9" w14:textId="77777777" w:rsidR="00F33C03" w:rsidRPr="00F7294B" w:rsidRDefault="00F33C03" w:rsidP="00F7294B">
      <w:pPr>
        <w:rPr>
          <w:sz w:val="32"/>
          <w:szCs w:val="32"/>
        </w:rPr>
      </w:pPr>
    </w:p>
    <w:p w14:paraId="4F8A6330" w14:textId="77777777" w:rsidR="00F7294B" w:rsidRPr="00F7294B" w:rsidRDefault="00F7294B" w:rsidP="00F7294B">
      <w:pPr>
        <w:rPr>
          <w:b/>
          <w:sz w:val="32"/>
          <w:szCs w:val="32"/>
        </w:rPr>
      </w:pPr>
      <w:r w:rsidRPr="00F7294B">
        <w:rPr>
          <w:b/>
          <w:sz w:val="32"/>
          <w:szCs w:val="32"/>
        </w:rPr>
        <w:t>Студенты должны уметь:</w:t>
      </w:r>
    </w:p>
    <w:p w14:paraId="0B0BFDEF" w14:textId="77777777" w:rsidR="00F7294B" w:rsidRPr="00F7294B" w:rsidRDefault="00F7294B" w:rsidP="00F7294B">
      <w:pPr>
        <w:rPr>
          <w:sz w:val="32"/>
          <w:szCs w:val="32"/>
        </w:rPr>
      </w:pPr>
      <w:r w:rsidRPr="00F7294B">
        <w:rPr>
          <w:sz w:val="32"/>
          <w:szCs w:val="32"/>
        </w:rPr>
        <w:t>- дать хара</w:t>
      </w:r>
      <w:r w:rsidR="00C34348">
        <w:rPr>
          <w:sz w:val="32"/>
          <w:szCs w:val="32"/>
        </w:rPr>
        <w:t>ктеристику любому танцу западно</w:t>
      </w:r>
      <w:r w:rsidRPr="00F7294B">
        <w:rPr>
          <w:sz w:val="32"/>
          <w:szCs w:val="32"/>
        </w:rPr>
        <w:t>европейской программы</w:t>
      </w:r>
    </w:p>
    <w:p w14:paraId="661976F7" w14:textId="77777777" w:rsidR="00F7294B" w:rsidRPr="00F7294B" w:rsidRDefault="00F7294B" w:rsidP="00F7294B">
      <w:pPr>
        <w:rPr>
          <w:sz w:val="32"/>
          <w:szCs w:val="32"/>
        </w:rPr>
      </w:pPr>
      <w:r w:rsidRPr="00F7294B">
        <w:rPr>
          <w:sz w:val="32"/>
          <w:szCs w:val="32"/>
        </w:rPr>
        <w:t>- владеть техникой исполнения стандартных танцев</w:t>
      </w:r>
    </w:p>
    <w:p w14:paraId="79F5C3F5" w14:textId="77777777" w:rsidR="00F7294B" w:rsidRPr="00F7294B" w:rsidRDefault="00F7294B" w:rsidP="00F7294B">
      <w:pPr>
        <w:rPr>
          <w:sz w:val="32"/>
          <w:szCs w:val="32"/>
        </w:rPr>
      </w:pPr>
      <w:r w:rsidRPr="00F7294B">
        <w:rPr>
          <w:sz w:val="32"/>
          <w:szCs w:val="32"/>
        </w:rPr>
        <w:t>- самостоятельно работать с учебно-методической литературой и видеоматериалами</w:t>
      </w:r>
    </w:p>
    <w:p w14:paraId="646B9339" w14:textId="77777777" w:rsidR="00F7294B" w:rsidRDefault="00F7294B" w:rsidP="00F7294B">
      <w:pPr>
        <w:rPr>
          <w:sz w:val="32"/>
          <w:szCs w:val="32"/>
        </w:rPr>
      </w:pPr>
      <w:r w:rsidRPr="00F7294B">
        <w:rPr>
          <w:sz w:val="32"/>
          <w:szCs w:val="32"/>
        </w:rPr>
        <w:t>- при исполнении танцев студент должен уметь сочетать в себе строгость и элегантность, свойственные английской манере исполнения стандартных танцев.</w:t>
      </w:r>
    </w:p>
    <w:p w14:paraId="0DFBF06A" w14:textId="77777777" w:rsidR="00F33C03" w:rsidRPr="00F7294B" w:rsidRDefault="00F33C03" w:rsidP="00F7294B">
      <w:pPr>
        <w:rPr>
          <w:sz w:val="32"/>
          <w:szCs w:val="32"/>
        </w:rPr>
      </w:pPr>
    </w:p>
    <w:p w14:paraId="1542CBE8" w14:textId="77777777" w:rsidR="00F7294B" w:rsidRPr="00F7294B" w:rsidRDefault="00F7294B" w:rsidP="00F7294B">
      <w:pPr>
        <w:rPr>
          <w:b/>
          <w:sz w:val="32"/>
          <w:szCs w:val="32"/>
        </w:rPr>
      </w:pPr>
      <w:r w:rsidRPr="00F7294B">
        <w:rPr>
          <w:b/>
          <w:sz w:val="32"/>
          <w:szCs w:val="32"/>
        </w:rPr>
        <w:t>Содержание заданий:</w:t>
      </w:r>
    </w:p>
    <w:p w14:paraId="3E953C01" w14:textId="77777777" w:rsidR="00F7294B" w:rsidRDefault="00F7294B" w:rsidP="00F7294B">
      <w:pPr>
        <w:rPr>
          <w:sz w:val="32"/>
          <w:szCs w:val="32"/>
        </w:rPr>
      </w:pPr>
      <w:r w:rsidRPr="00F7294B">
        <w:rPr>
          <w:sz w:val="32"/>
          <w:szCs w:val="32"/>
        </w:rPr>
        <w:t xml:space="preserve">Развитие и совершенствование техники и английской манеры исполнения стандартных </w:t>
      </w:r>
      <w:r w:rsidR="00C34348">
        <w:rPr>
          <w:sz w:val="32"/>
          <w:szCs w:val="32"/>
        </w:rPr>
        <w:t>(западно</w:t>
      </w:r>
      <w:r w:rsidRPr="00F7294B">
        <w:rPr>
          <w:sz w:val="32"/>
          <w:szCs w:val="32"/>
        </w:rPr>
        <w:t>европейских) танцев.</w:t>
      </w:r>
    </w:p>
    <w:p w14:paraId="7E2BB918" w14:textId="77777777" w:rsidR="00F33C03" w:rsidRPr="00F7294B" w:rsidRDefault="00F33C03" w:rsidP="00F7294B">
      <w:pPr>
        <w:rPr>
          <w:sz w:val="32"/>
          <w:szCs w:val="32"/>
        </w:rPr>
      </w:pPr>
    </w:p>
    <w:p w14:paraId="6E68B98A" w14:textId="77777777" w:rsidR="00F7294B" w:rsidRPr="00F7294B" w:rsidRDefault="00F7294B" w:rsidP="00F7294B">
      <w:pPr>
        <w:rPr>
          <w:b/>
          <w:sz w:val="32"/>
          <w:szCs w:val="32"/>
        </w:rPr>
      </w:pPr>
      <w:r w:rsidRPr="00F7294B">
        <w:rPr>
          <w:b/>
          <w:sz w:val="32"/>
          <w:szCs w:val="32"/>
        </w:rPr>
        <w:t>Требования к оформлению работы:</w:t>
      </w:r>
    </w:p>
    <w:p w14:paraId="42A2CBA8" w14:textId="77777777" w:rsidR="00F7294B" w:rsidRPr="00F7294B" w:rsidRDefault="00F7294B" w:rsidP="00F7294B">
      <w:pPr>
        <w:rPr>
          <w:sz w:val="32"/>
          <w:szCs w:val="32"/>
        </w:rPr>
      </w:pPr>
      <w:r w:rsidRPr="00F7294B">
        <w:rPr>
          <w:sz w:val="32"/>
          <w:szCs w:val="32"/>
        </w:rPr>
        <w:t>Пройденный материал должен быть отработан и представлен в законченном виде, в соответствии со всем</w:t>
      </w:r>
      <w:r w:rsidR="00C34348">
        <w:rPr>
          <w:sz w:val="32"/>
          <w:szCs w:val="32"/>
        </w:rPr>
        <w:t>и принципами исполнения западно</w:t>
      </w:r>
      <w:r w:rsidRPr="00F7294B">
        <w:rPr>
          <w:sz w:val="32"/>
          <w:szCs w:val="32"/>
        </w:rPr>
        <w:t>европейских бальных танцев, на зачетном уроке.</w:t>
      </w:r>
    </w:p>
    <w:p w14:paraId="7A6BD4DA" w14:textId="77777777" w:rsidR="00F33C03" w:rsidRPr="00F7294B" w:rsidRDefault="00F33C03" w:rsidP="00F7294B">
      <w:pPr>
        <w:rPr>
          <w:sz w:val="32"/>
          <w:szCs w:val="32"/>
        </w:rPr>
      </w:pPr>
    </w:p>
    <w:p w14:paraId="15D1B3D2" w14:textId="77777777" w:rsidR="00F7294B" w:rsidRPr="00F7294B" w:rsidRDefault="00F7294B" w:rsidP="00F7294B">
      <w:pPr>
        <w:jc w:val="center"/>
        <w:rPr>
          <w:b/>
          <w:sz w:val="32"/>
          <w:szCs w:val="32"/>
        </w:rPr>
      </w:pPr>
      <w:r w:rsidRPr="00F7294B">
        <w:rPr>
          <w:b/>
          <w:sz w:val="32"/>
          <w:szCs w:val="32"/>
          <w:lang w:val="en-US"/>
        </w:rPr>
        <w:t>V</w:t>
      </w:r>
      <w:r w:rsidRPr="00F7294B">
        <w:rPr>
          <w:b/>
          <w:sz w:val="32"/>
          <w:szCs w:val="32"/>
        </w:rPr>
        <w:t xml:space="preserve"> семестр</w:t>
      </w:r>
    </w:p>
    <w:p w14:paraId="28EC463F" w14:textId="77777777" w:rsidR="00F7294B" w:rsidRPr="00F7294B" w:rsidRDefault="00F7294B" w:rsidP="00B35986">
      <w:pPr>
        <w:rPr>
          <w:b/>
          <w:sz w:val="32"/>
          <w:szCs w:val="32"/>
        </w:rPr>
      </w:pPr>
      <w:r w:rsidRPr="00F7294B">
        <w:rPr>
          <w:b/>
          <w:sz w:val="32"/>
          <w:szCs w:val="32"/>
        </w:rPr>
        <w:t xml:space="preserve">Раздел </w:t>
      </w:r>
      <w:r w:rsidRPr="00F7294B">
        <w:rPr>
          <w:b/>
          <w:sz w:val="32"/>
          <w:szCs w:val="32"/>
          <w:lang w:val="en-US"/>
        </w:rPr>
        <w:t>II</w:t>
      </w:r>
      <w:r w:rsidRPr="00F7294B">
        <w:rPr>
          <w:b/>
          <w:sz w:val="32"/>
          <w:szCs w:val="32"/>
        </w:rPr>
        <w:t>. Латиноамериканские бальные танцы (</w:t>
      </w:r>
      <w:r w:rsidR="00B35986">
        <w:rPr>
          <w:b/>
          <w:sz w:val="32"/>
          <w:szCs w:val="32"/>
        </w:rPr>
        <w:t>18</w:t>
      </w:r>
      <w:r w:rsidRPr="00F7294B">
        <w:rPr>
          <w:b/>
          <w:sz w:val="32"/>
          <w:szCs w:val="32"/>
        </w:rPr>
        <w:t xml:space="preserve"> часов)</w:t>
      </w:r>
    </w:p>
    <w:p w14:paraId="0B4FB941" w14:textId="77777777" w:rsidR="00F7294B" w:rsidRPr="00F7294B" w:rsidRDefault="00F7294B" w:rsidP="00B35986">
      <w:pPr>
        <w:rPr>
          <w:sz w:val="32"/>
          <w:szCs w:val="32"/>
        </w:rPr>
      </w:pPr>
      <w:r w:rsidRPr="00F7294B">
        <w:rPr>
          <w:sz w:val="32"/>
          <w:szCs w:val="32"/>
        </w:rPr>
        <w:t xml:space="preserve">1. «Самба» (Бразилия) – </w:t>
      </w:r>
      <w:r w:rsidR="00B35986">
        <w:rPr>
          <w:sz w:val="32"/>
          <w:szCs w:val="32"/>
        </w:rPr>
        <w:t>4</w:t>
      </w:r>
      <w:r w:rsidRPr="00F7294B">
        <w:rPr>
          <w:sz w:val="32"/>
          <w:szCs w:val="32"/>
        </w:rPr>
        <w:t xml:space="preserve"> часа</w:t>
      </w:r>
    </w:p>
    <w:p w14:paraId="0C82A857" w14:textId="77777777" w:rsidR="00F7294B" w:rsidRPr="00F7294B" w:rsidRDefault="00F7294B" w:rsidP="00B35986">
      <w:pPr>
        <w:rPr>
          <w:sz w:val="32"/>
          <w:szCs w:val="32"/>
        </w:rPr>
      </w:pPr>
      <w:r w:rsidRPr="00F7294B">
        <w:rPr>
          <w:sz w:val="32"/>
          <w:szCs w:val="32"/>
        </w:rPr>
        <w:t xml:space="preserve">2. «Румба» (Куба) – </w:t>
      </w:r>
      <w:r w:rsidR="00B35986">
        <w:rPr>
          <w:sz w:val="32"/>
          <w:szCs w:val="32"/>
        </w:rPr>
        <w:t>3</w:t>
      </w:r>
      <w:r w:rsidRPr="00F7294B">
        <w:rPr>
          <w:sz w:val="32"/>
          <w:szCs w:val="32"/>
        </w:rPr>
        <w:t xml:space="preserve"> часа</w:t>
      </w:r>
    </w:p>
    <w:p w14:paraId="0B80CE27" w14:textId="77777777" w:rsidR="00F7294B" w:rsidRPr="00F7294B" w:rsidRDefault="00F7294B" w:rsidP="00B35986">
      <w:pPr>
        <w:rPr>
          <w:sz w:val="32"/>
          <w:szCs w:val="32"/>
        </w:rPr>
      </w:pPr>
      <w:r w:rsidRPr="00F7294B">
        <w:rPr>
          <w:sz w:val="32"/>
          <w:szCs w:val="32"/>
        </w:rPr>
        <w:t xml:space="preserve">3. «Ча-ча-ча» (Куба) – </w:t>
      </w:r>
      <w:r w:rsidR="00B35986">
        <w:rPr>
          <w:sz w:val="32"/>
          <w:szCs w:val="32"/>
        </w:rPr>
        <w:t>3</w:t>
      </w:r>
      <w:r w:rsidRPr="00F7294B">
        <w:rPr>
          <w:sz w:val="32"/>
          <w:szCs w:val="32"/>
        </w:rPr>
        <w:t xml:space="preserve"> часа</w:t>
      </w:r>
    </w:p>
    <w:p w14:paraId="677158A6" w14:textId="77777777" w:rsidR="00F7294B" w:rsidRPr="00F7294B" w:rsidRDefault="00F7294B" w:rsidP="00B35986">
      <w:pPr>
        <w:rPr>
          <w:sz w:val="32"/>
          <w:szCs w:val="32"/>
        </w:rPr>
      </w:pPr>
      <w:r w:rsidRPr="00F7294B">
        <w:rPr>
          <w:sz w:val="32"/>
          <w:szCs w:val="32"/>
        </w:rPr>
        <w:t xml:space="preserve">4. «Пасадобль» (Испания) – </w:t>
      </w:r>
      <w:r w:rsidR="00B35986">
        <w:rPr>
          <w:sz w:val="32"/>
          <w:szCs w:val="32"/>
        </w:rPr>
        <w:t>4</w:t>
      </w:r>
      <w:r w:rsidRPr="00F7294B">
        <w:rPr>
          <w:sz w:val="32"/>
          <w:szCs w:val="32"/>
        </w:rPr>
        <w:t xml:space="preserve"> часа</w:t>
      </w:r>
    </w:p>
    <w:p w14:paraId="0262D823" w14:textId="77777777" w:rsidR="00F7294B" w:rsidRDefault="00F7294B" w:rsidP="00B35986">
      <w:pPr>
        <w:rPr>
          <w:sz w:val="32"/>
          <w:szCs w:val="32"/>
        </w:rPr>
      </w:pPr>
      <w:r w:rsidRPr="00F7294B">
        <w:rPr>
          <w:sz w:val="32"/>
          <w:szCs w:val="32"/>
        </w:rPr>
        <w:t xml:space="preserve">5. «Джайв» (Америка) – </w:t>
      </w:r>
      <w:r w:rsidR="00B35986">
        <w:rPr>
          <w:sz w:val="32"/>
          <w:szCs w:val="32"/>
        </w:rPr>
        <w:t>4</w:t>
      </w:r>
      <w:r w:rsidRPr="00F7294B">
        <w:rPr>
          <w:sz w:val="32"/>
          <w:szCs w:val="32"/>
        </w:rPr>
        <w:t xml:space="preserve"> часа</w:t>
      </w:r>
    </w:p>
    <w:p w14:paraId="250A658C" w14:textId="77777777" w:rsidR="00110983" w:rsidRPr="00F7294B" w:rsidRDefault="00110983" w:rsidP="00B35986">
      <w:pPr>
        <w:rPr>
          <w:sz w:val="32"/>
          <w:szCs w:val="32"/>
        </w:rPr>
      </w:pPr>
    </w:p>
    <w:p w14:paraId="1AE6737F" w14:textId="77777777" w:rsidR="00F7294B" w:rsidRPr="00F7294B" w:rsidRDefault="00F7294B" w:rsidP="00F7294B">
      <w:pPr>
        <w:rPr>
          <w:b/>
          <w:sz w:val="32"/>
          <w:szCs w:val="32"/>
        </w:rPr>
      </w:pPr>
      <w:r w:rsidRPr="00F7294B">
        <w:rPr>
          <w:b/>
          <w:sz w:val="32"/>
          <w:szCs w:val="32"/>
        </w:rPr>
        <w:t>Задания:</w:t>
      </w:r>
    </w:p>
    <w:p w14:paraId="15E98C22" w14:textId="77777777" w:rsidR="00110983" w:rsidRPr="00F7294B" w:rsidRDefault="00F7294B" w:rsidP="0099186E">
      <w:pPr>
        <w:rPr>
          <w:sz w:val="32"/>
          <w:szCs w:val="32"/>
        </w:rPr>
      </w:pPr>
      <w:r w:rsidRPr="00F7294B">
        <w:rPr>
          <w:sz w:val="32"/>
          <w:szCs w:val="32"/>
        </w:rPr>
        <w:t>Проучивание основных принципов движения латиноамериканских бальных танцев</w:t>
      </w:r>
    </w:p>
    <w:p w14:paraId="3BB1A248" w14:textId="77777777" w:rsidR="00F7294B" w:rsidRPr="00F7294B" w:rsidRDefault="00F7294B" w:rsidP="00F7294B">
      <w:pPr>
        <w:rPr>
          <w:b/>
          <w:sz w:val="32"/>
          <w:szCs w:val="32"/>
        </w:rPr>
      </w:pPr>
      <w:r w:rsidRPr="00F7294B">
        <w:rPr>
          <w:b/>
          <w:sz w:val="32"/>
          <w:szCs w:val="32"/>
        </w:rPr>
        <w:t>Цели:</w:t>
      </w:r>
    </w:p>
    <w:p w14:paraId="28AB8B42" w14:textId="77777777" w:rsidR="00F7294B" w:rsidRPr="00F7294B" w:rsidRDefault="00F7294B" w:rsidP="00F7294B">
      <w:pPr>
        <w:rPr>
          <w:sz w:val="32"/>
          <w:szCs w:val="32"/>
        </w:rPr>
      </w:pPr>
      <w:r w:rsidRPr="00F7294B">
        <w:rPr>
          <w:sz w:val="32"/>
          <w:szCs w:val="32"/>
        </w:rPr>
        <w:t>- отработка и закрепление изученного на уроках материала</w:t>
      </w:r>
    </w:p>
    <w:p w14:paraId="580A3A6B" w14:textId="77777777" w:rsidR="00110983" w:rsidRPr="00F7294B" w:rsidRDefault="00F7294B" w:rsidP="0099186E">
      <w:pPr>
        <w:rPr>
          <w:sz w:val="32"/>
          <w:szCs w:val="32"/>
        </w:rPr>
      </w:pPr>
      <w:r w:rsidRPr="00F7294B">
        <w:rPr>
          <w:sz w:val="32"/>
          <w:szCs w:val="32"/>
        </w:rPr>
        <w:lastRenderedPageBreak/>
        <w:t>- совершенствование техники, развитие своеобразной пластики, характера и манеры исполнения, свойственных каждому танцу в отдельности.</w:t>
      </w:r>
    </w:p>
    <w:p w14:paraId="1B6FF3BD" w14:textId="77777777" w:rsidR="00155A34" w:rsidRDefault="00155A34" w:rsidP="00F7294B">
      <w:pPr>
        <w:rPr>
          <w:b/>
          <w:sz w:val="32"/>
          <w:szCs w:val="32"/>
        </w:rPr>
      </w:pPr>
    </w:p>
    <w:p w14:paraId="30E65D79" w14:textId="77777777" w:rsidR="00155A34" w:rsidRDefault="00155A34" w:rsidP="00F7294B">
      <w:pPr>
        <w:rPr>
          <w:b/>
          <w:sz w:val="32"/>
          <w:szCs w:val="32"/>
        </w:rPr>
      </w:pPr>
    </w:p>
    <w:p w14:paraId="109CAD32" w14:textId="77777777" w:rsidR="00F7294B" w:rsidRPr="00A9398F" w:rsidRDefault="00F7294B" w:rsidP="00F7294B">
      <w:pPr>
        <w:rPr>
          <w:b/>
          <w:sz w:val="32"/>
          <w:szCs w:val="32"/>
          <w:u w:val="single"/>
        </w:rPr>
      </w:pPr>
      <w:r w:rsidRPr="00F7294B">
        <w:rPr>
          <w:b/>
          <w:sz w:val="32"/>
          <w:szCs w:val="32"/>
        </w:rPr>
        <w:t xml:space="preserve">Студенты должны </w:t>
      </w:r>
      <w:r w:rsidRPr="00A9398F">
        <w:rPr>
          <w:b/>
          <w:sz w:val="32"/>
          <w:szCs w:val="32"/>
          <w:u w:val="single"/>
        </w:rPr>
        <w:t>знать:</w:t>
      </w:r>
    </w:p>
    <w:p w14:paraId="65AD2084" w14:textId="77777777" w:rsidR="00F7294B" w:rsidRPr="00F7294B" w:rsidRDefault="00F7294B" w:rsidP="00F7294B">
      <w:pPr>
        <w:rPr>
          <w:sz w:val="32"/>
          <w:szCs w:val="32"/>
        </w:rPr>
      </w:pPr>
      <w:r w:rsidRPr="00F7294B">
        <w:rPr>
          <w:sz w:val="32"/>
          <w:szCs w:val="32"/>
        </w:rPr>
        <w:t>- Информацию об истоках латиноамериканских бальных танцах: «Самба», «Румба», «Ча-ча-ча», «Пасадобль», «Джайв».</w:t>
      </w:r>
    </w:p>
    <w:p w14:paraId="3DC5617D" w14:textId="77777777" w:rsidR="00F7294B" w:rsidRPr="00F7294B" w:rsidRDefault="00F7294B" w:rsidP="00F7294B">
      <w:pPr>
        <w:rPr>
          <w:sz w:val="32"/>
          <w:szCs w:val="32"/>
        </w:rPr>
      </w:pPr>
      <w:r w:rsidRPr="00F7294B">
        <w:rPr>
          <w:sz w:val="32"/>
          <w:szCs w:val="32"/>
        </w:rPr>
        <w:t>- Основные фигуры латиноамериканских танцев.</w:t>
      </w:r>
    </w:p>
    <w:p w14:paraId="5839C3B6" w14:textId="77777777" w:rsidR="00F7294B" w:rsidRDefault="00F7294B" w:rsidP="00F7294B">
      <w:pPr>
        <w:rPr>
          <w:sz w:val="32"/>
          <w:szCs w:val="32"/>
        </w:rPr>
      </w:pPr>
      <w:r w:rsidRPr="00F7294B">
        <w:rPr>
          <w:sz w:val="32"/>
          <w:szCs w:val="32"/>
        </w:rPr>
        <w:t>- Особенности: техники исполнения, правил постановки корпуса, положения в паре, манеры исполнения всех вышеперечисленных латиноамериканских бальных танцах.</w:t>
      </w:r>
    </w:p>
    <w:p w14:paraId="3B160C03" w14:textId="77777777" w:rsidR="00110983" w:rsidRPr="00F7294B" w:rsidRDefault="00110983" w:rsidP="00F7294B">
      <w:pPr>
        <w:rPr>
          <w:sz w:val="32"/>
          <w:szCs w:val="32"/>
        </w:rPr>
      </w:pPr>
    </w:p>
    <w:p w14:paraId="57D7A256" w14:textId="77777777" w:rsidR="00F7294B" w:rsidRPr="00F7294B" w:rsidRDefault="00F7294B" w:rsidP="00F7294B">
      <w:pPr>
        <w:rPr>
          <w:b/>
          <w:sz w:val="32"/>
          <w:szCs w:val="32"/>
        </w:rPr>
      </w:pPr>
      <w:r w:rsidRPr="00F7294B">
        <w:rPr>
          <w:b/>
          <w:sz w:val="32"/>
          <w:szCs w:val="32"/>
        </w:rPr>
        <w:t xml:space="preserve">Студенты должны </w:t>
      </w:r>
      <w:r w:rsidRPr="00A9398F">
        <w:rPr>
          <w:b/>
          <w:sz w:val="32"/>
          <w:szCs w:val="32"/>
          <w:u w:val="single"/>
        </w:rPr>
        <w:t>уметь:</w:t>
      </w:r>
    </w:p>
    <w:p w14:paraId="067B8F84" w14:textId="77777777" w:rsidR="00F7294B" w:rsidRPr="00F7294B" w:rsidRDefault="00F7294B" w:rsidP="00F7294B">
      <w:pPr>
        <w:rPr>
          <w:sz w:val="32"/>
          <w:szCs w:val="32"/>
        </w:rPr>
      </w:pPr>
      <w:r w:rsidRPr="00F7294B">
        <w:rPr>
          <w:sz w:val="32"/>
          <w:szCs w:val="32"/>
        </w:rPr>
        <w:t>- дать характеристику любому из пяти латиноамериканских танцев.</w:t>
      </w:r>
    </w:p>
    <w:p w14:paraId="4D3D7F5D" w14:textId="77777777" w:rsidR="00F7294B" w:rsidRPr="00F7294B" w:rsidRDefault="00F7294B" w:rsidP="00F7294B">
      <w:pPr>
        <w:rPr>
          <w:sz w:val="32"/>
          <w:szCs w:val="32"/>
        </w:rPr>
      </w:pPr>
      <w:r w:rsidRPr="00F7294B">
        <w:rPr>
          <w:sz w:val="32"/>
          <w:szCs w:val="32"/>
        </w:rPr>
        <w:t>- на определенном уровне владеть техникой исполнения латиноамериканских танцев</w:t>
      </w:r>
    </w:p>
    <w:p w14:paraId="4B4BE668" w14:textId="77777777" w:rsidR="00F7294B" w:rsidRPr="00F7294B" w:rsidRDefault="00F7294B" w:rsidP="00F7294B">
      <w:pPr>
        <w:rPr>
          <w:sz w:val="32"/>
          <w:szCs w:val="32"/>
        </w:rPr>
      </w:pPr>
      <w:r w:rsidRPr="00F7294B">
        <w:rPr>
          <w:sz w:val="32"/>
          <w:szCs w:val="32"/>
        </w:rPr>
        <w:t>- самостоятельно работать с учебно-методической литературой и видеоматериалами</w:t>
      </w:r>
    </w:p>
    <w:p w14:paraId="39D2F288" w14:textId="77777777" w:rsidR="00F7294B" w:rsidRDefault="00F7294B" w:rsidP="00F7294B">
      <w:pPr>
        <w:rPr>
          <w:sz w:val="32"/>
          <w:szCs w:val="32"/>
        </w:rPr>
      </w:pPr>
      <w:r w:rsidRPr="00F7294B">
        <w:rPr>
          <w:sz w:val="32"/>
          <w:szCs w:val="32"/>
        </w:rPr>
        <w:t>- в танце, с помощью определенной пластики и манеры исполнения, передать сюжет танца и его принадлежность к конкретной народности.</w:t>
      </w:r>
    </w:p>
    <w:p w14:paraId="6CAF2192" w14:textId="77777777" w:rsidR="00110983" w:rsidRPr="00F7294B" w:rsidRDefault="00110983" w:rsidP="00F7294B">
      <w:pPr>
        <w:rPr>
          <w:sz w:val="32"/>
          <w:szCs w:val="32"/>
        </w:rPr>
      </w:pPr>
    </w:p>
    <w:p w14:paraId="15A7D9E6" w14:textId="77777777" w:rsidR="00F7294B" w:rsidRPr="00F7294B" w:rsidRDefault="00F7294B" w:rsidP="00F7294B">
      <w:pPr>
        <w:rPr>
          <w:b/>
          <w:sz w:val="32"/>
          <w:szCs w:val="32"/>
        </w:rPr>
      </w:pPr>
      <w:r w:rsidRPr="00F7294B">
        <w:rPr>
          <w:b/>
          <w:sz w:val="32"/>
          <w:szCs w:val="32"/>
        </w:rPr>
        <w:t>Содержание заданий:</w:t>
      </w:r>
    </w:p>
    <w:p w14:paraId="635F09C5" w14:textId="77777777" w:rsidR="00F7294B" w:rsidRDefault="00F7294B" w:rsidP="00F7294B">
      <w:pPr>
        <w:rPr>
          <w:sz w:val="32"/>
          <w:szCs w:val="32"/>
        </w:rPr>
      </w:pPr>
      <w:r w:rsidRPr="00F7294B">
        <w:rPr>
          <w:sz w:val="32"/>
          <w:szCs w:val="32"/>
        </w:rPr>
        <w:t>Развитие и совершенствование техники и определенной манеры исполнения латиноамериканских танцев.</w:t>
      </w:r>
    </w:p>
    <w:p w14:paraId="5006B3C4" w14:textId="77777777" w:rsidR="00110983" w:rsidRPr="00F7294B" w:rsidRDefault="00110983" w:rsidP="00F7294B">
      <w:pPr>
        <w:rPr>
          <w:sz w:val="32"/>
          <w:szCs w:val="32"/>
        </w:rPr>
      </w:pPr>
    </w:p>
    <w:p w14:paraId="2C2B40F1" w14:textId="77777777" w:rsidR="00F7294B" w:rsidRPr="00F7294B" w:rsidRDefault="00F7294B" w:rsidP="00F7294B">
      <w:pPr>
        <w:rPr>
          <w:b/>
          <w:sz w:val="32"/>
          <w:szCs w:val="32"/>
        </w:rPr>
      </w:pPr>
      <w:r w:rsidRPr="00F7294B">
        <w:rPr>
          <w:b/>
          <w:sz w:val="32"/>
          <w:szCs w:val="32"/>
        </w:rPr>
        <w:t>Требования к оформлению работы:</w:t>
      </w:r>
    </w:p>
    <w:p w14:paraId="1267361E" w14:textId="77777777" w:rsidR="00C7251A" w:rsidRDefault="00F7294B" w:rsidP="00527B91">
      <w:pPr>
        <w:rPr>
          <w:sz w:val="32"/>
          <w:szCs w:val="32"/>
        </w:rPr>
      </w:pPr>
      <w:r w:rsidRPr="00F7294B">
        <w:rPr>
          <w:sz w:val="32"/>
          <w:szCs w:val="32"/>
        </w:rPr>
        <w:t>Пройденный материал должен быть отработан и представлен в законченном виде, в соответствии со всеми принципами исполнения латиноамериканских бальных танцев, на зачетном уроке.</w:t>
      </w:r>
    </w:p>
    <w:p w14:paraId="77B92516" w14:textId="77777777" w:rsidR="000833E1" w:rsidRDefault="000833E1" w:rsidP="00527B91">
      <w:pPr>
        <w:rPr>
          <w:sz w:val="32"/>
          <w:szCs w:val="32"/>
        </w:rPr>
      </w:pPr>
    </w:p>
    <w:p w14:paraId="74D21D1A" w14:textId="77777777" w:rsidR="00155A34" w:rsidRDefault="00155A34" w:rsidP="00155A34">
      <w:pPr>
        <w:rPr>
          <w:sz w:val="32"/>
          <w:szCs w:val="32"/>
        </w:rPr>
      </w:pPr>
    </w:p>
    <w:p w14:paraId="36F8F3E6" w14:textId="77777777" w:rsidR="00B85737" w:rsidRDefault="00B85737" w:rsidP="00155A34">
      <w:pPr>
        <w:rPr>
          <w:sz w:val="32"/>
          <w:szCs w:val="32"/>
        </w:rPr>
      </w:pPr>
    </w:p>
    <w:p w14:paraId="3F44F980" w14:textId="77777777" w:rsidR="00B85737" w:rsidRDefault="00B85737" w:rsidP="00155A34">
      <w:pPr>
        <w:rPr>
          <w:sz w:val="32"/>
          <w:szCs w:val="32"/>
        </w:rPr>
      </w:pPr>
    </w:p>
    <w:p w14:paraId="6EED0028" w14:textId="77777777" w:rsidR="00B85737" w:rsidRDefault="00B85737" w:rsidP="00155A34">
      <w:pPr>
        <w:rPr>
          <w:sz w:val="32"/>
          <w:szCs w:val="32"/>
        </w:rPr>
      </w:pPr>
    </w:p>
    <w:p w14:paraId="54C2F413" w14:textId="77777777" w:rsidR="00B85737" w:rsidRDefault="00B85737" w:rsidP="00155A34">
      <w:pPr>
        <w:rPr>
          <w:sz w:val="32"/>
          <w:szCs w:val="32"/>
        </w:rPr>
      </w:pPr>
    </w:p>
    <w:p w14:paraId="0BA06638" w14:textId="77777777" w:rsidR="00B85737" w:rsidRDefault="00B85737" w:rsidP="00155A34">
      <w:pPr>
        <w:rPr>
          <w:sz w:val="32"/>
          <w:szCs w:val="32"/>
        </w:rPr>
      </w:pPr>
    </w:p>
    <w:p w14:paraId="3BB37624" w14:textId="6D20B3DE" w:rsidR="004A3FDB" w:rsidRDefault="00B32A75" w:rsidP="00B32A75">
      <w:pPr>
        <w:pStyle w:val="22"/>
        <w:shd w:val="clear" w:color="auto" w:fill="auto"/>
        <w:spacing w:line="240" w:lineRule="auto"/>
        <w:jc w:val="center"/>
        <w:outlineLvl w:val="0"/>
        <w:rPr>
          <w:b/>
        </w:rPr>
      </w:pPr>
      <w:bookmarkStart w:id="33" w:name="_Toc148562368"/>
      <w:bookmarkStart w:id="34" w:name="_Hlk148387787"/>
      <w:r w:rsidRPr="00B32A75">
        <w:rPr>
          <w:b/>
          <w:caps/>
        </w:rPr>
        <w:lastRenderedPageBreak/>
        <w:t>11.</w:t>
      </w:r>
      <w:r>
        <w:rPr>
          <w:b/>
          <w:caps/>
        </w:rPr>
        <w:t xml:space="preserve"> список</w:t>
      </w:r>
      <w:r w:rsidR="004A3FDB">
        <w:rPr>
          <w:b/>
          <w:caps/>
        </w:rPr>
        <w:t xml:space="preserve"> ЛИТЕРАТУРЫ</w:t>
      </w:r>
      <w:bookmarkEnd w:id="33"/>
    </w:p>
    <w:bookmarkEnd w:id="34"/>
    <w:p w14:paraId="6EC81B1E" w14:textId="77777777" w:rsidR="00155A34" w:rsidRPr="00155A34" w:rsidRDefault="00155A34" w:rsidP="00155A34">
      <w:pPr>
        <w:rPr>
          <w:lang w:eastAsia="en-US"/>
        </w:rPr>
      </w:pPr>
    </w:p>
    <w:p w14:paraId="0DC53826" w14:textId="77777777" w:rsidR="00F7294B" w:rsidRPr="00F7294B" w:rsidRDefault="00F7294B" w:rsidP="00A45F27">
      <w:pPr>
        <w:numPr>
          <w:ilvl w:val="2"/>
          <w:numId w:val="2"/>
        </w:numPr>
        <w:autoSpaceDN/>
        <w:jc w:val="both"/>
        <w:rPr>
          <w:sz w:val="32"/>
          <w:szCs w:val="32"/>
        </w:rPr>
      </w:pPr>
      <w:r w:rsidRPr="00F7294B">
        <w:rPr>
          <w:sz w:val="32"/>
          <w:szCs w:val="32"/>
        </w:rPr>
        <w:t>Артур Доусон. Система скейтинг. Техника бального танца. Учебно-методическое пособие. – 2000.</w:t>
      </w:r>
    </w:p>
    <w:p w14:paraId="6207D328" w14:textId="77777777" w:rsidR="00F7294B" w:rsidRPr="00F7294B" w:rsidRDefault="00180627" w:rsidP="00A45F27">
      <w:pPr>
        <w:numPr>
          <w:ilvl w:val="2"/>
          <w:numId w:val="2"/>
        </w:numPr>
        <w:autoSpaceDN/>
        <w:jc w:val="both"/>
        <w:rPr>
          <w:sz w:val="32"/>
          <w:szCs w:val="32"/>
        </w:rPr>
      </w:pPr>
      <w:r>
        <w:rPr>
          <w:sz w:val="32"/>
          <w:szCs w:val="32"/>
        </w:rPr>
        <w:t>Б</w:t>
      </w:r>
      <w:r w:rsidR="00F7294B" w:rsidRPr="00F7294B">
        <w:rPr>
          <w:sz w:val="32"/>
          <w:szCs w:val="32"/>
        </w:rPr>
        <w:t xml:space="preserve">оттомер П. Учимся танцевать/Перевод с англ. К.Молькова. – М.: ЭКСМО-Пресс,2001 – 256 с., илл. </w:t>
      </w:r>
    </w:p>
    <w:p w14:paraId="613C9F10" w14:textId="77777777" w:rsidR="00F7294B" w:rsidRPr="00F7294B" w:rsidRDefault="00F7294B" w:rsidP="00A45F27">
      <w:pPr>
        <w:numPr>
          <w:ilvl w:val="2"/>
          <w:numId w:val="2"/>
        </w:numPr>
        <w:autoSpaceDN/>
        <w:jc w:val="both"/>
        <w:rPr>
          <w:sz w:val="32"/>
          <w:szCs w:val="32"/>
        </w:rPr>
      </w:pPr>
      <w:r w:rsidRPr="00F7294B">
        <w:rPr>
          <w:sz w:val="32"/>
          <w:szCs w:val="32"/>
        </w:rPr>
        <w:t xml:space="preserve">Беликова А. Бальные танцы.- М.: Сов. Россия, </w:t>
      </w:r>
      <w:r w:rsidR="00593CD8">
        <w:rPr>
          <w:sz w:val="32"/>
          <w:szCs w:val="32"/>
        </w:rPr>
        <w:t>2019</w:t>
      </w:r>
      <w:r w:rsidRPr="00F7294B">
        <w:rPr>
          <w:sz w:val="32"/>
          <w:szCs w:val="32"/>
        </w:rPr>
        <w:t>.- 112 с., ноты, ил.</w:t>
      </w:r>
      <w:r w:rsidR="00593CD8">
        <w:rPr>
          <w:sz w:val="32"/>
          <w:szCs w:val="32"/>
        </w:rPr>
        <w:t xml:space="preserve"> (переизд.)</w:t>
      </w:r>
    </w:p>
    <w:p w14:paraId="6DAF1A7A" w14:textId="77777777" w:rsidR="00F7294B" w:rsidRPr="00F7294B" w:rsidRDefault="00F7294B" w:rsidP="00A45F27">
      <w:pPr>
        <w:numPr>
          <w:ilvl w:val="2"/>
          <w:numId w:val="2"/>
        </w:numPr>
        <w:autoSpaceDN/>
        <w:jc w:val="both"/>
        <w:rPr>
          <w:sz w:val="32"/>
          <w:szCs w:val="32"/>
        </w:rPr>
      </w:pPr>
      <w:r w:rsidRPr="00F7294B">
        <w:rPr>
          <w:sz w:val="32"/>
          <w:szCs w:val="32"/>
        </w:rPr>
        <w:t>Еремина М. Роман с танцем.- СПб.: ООО Т.Ф. "Созвездие", 1998 - 252 с.</w:t>
      </w:r>
    </w:p>
    <w:p w14:paraId="7197A936" w14:textId="77777777" w:rsidR="00155A34" w:rsidRDefault="00F7294B" w:rsidP="00155A34">
      <w:pPr>
        <w:numPr>
          <w:ilvl w:val="2"/>
          <w:numId w:val="2"/>
        </w:numPr>
        <w:autoSpaceDN/>
        <w:jc w:val="both"/>
        <w:rPr>
          <w:sz w:val="32"/>
          <w:szCs w:val="32"/>
        </w:rPr>
      </w:pPr>
      <w:r w:rsidRPr="00F7294B">
        <w:rPr>
          <w:sz w:val="32"/>
          <w:szCs w:val="32"/>
        </w:rPr>
        <w:t>Кокоулин А. Спортивные танцы. Справочник 1999-2000 год./Все правила, все результаты, формы основных документов, телефоны, рейтинги, отчеты, разрядные требования. – ИРИА Маренго. - М., 20</w:t>
      </w:r>
      <w:r w:rsidR="00593CD8">
        <w:rPr>
          <w:sz w:val="32"/>
          <w:szCs w:val="32"/>
        </w:rPr>
        <w:t>18</w:t>
      </w:r>
      <w:r w:rsidRPr="00F7294B">
        <w:rPr>
          <w:sz w:val="32"/>
          <w:szCs w:val="32"/>
        </w:rPr>
        <w:t>. – 96 с.</w:t>
      </w:r>
      <w:r w:rsidR="00593CD8">
        <w:rPr>
          <w:sz w:val="32"/>
          <w:szCs w:val="32"/>
        </w:rPr>
        <w:t xml:space="preserve"> (переизд.)</w:t>
      </w:r>
    </w:p>
    <w:p w14:paraId="62437639" w14:textId="77777777" w:rsidR="00155A34" w:rsidRPr="00155A34" w:rsidRDefault="00155A34" w:rsidP="00155A34">
      <w:pPr>
        <w:autoSpaceDN/>
        <w:jc w:val="both"/>
        <w:rPr>
          <w:sz w:val="32"/>
          <w:szCs w:val="32"/>
        </w:rPr>
      </w:pPr>
    </w:p>
    <w:p w14:paraId="77DA4E97" w14:textId="77777777" w:rsidR="007148F7" w:rsidRDefault="007148F7" w:rsidP="00A45F27">
      <w:pPr>
        <w:autoSpaceDN/>
        <w:jc w:val="both"/>
        <w:rPr>
          <w:b/>
          <w:sz w:val="36"/>
          <w:szCs w:val="36"/>
        </w:rPr>
      </w:pPr>
    </w:p>
    <w:p w14:paraId="0D05F81C" w14:textId="77777777" w:rsidR="007148F7" w:rsidRDefault="007148F7" w:rsidP="00A45F27">
      <w:pPr>
        <w:autoSpaceDN/>
        <w:jc w:val="both"/>
        <w:rPr>
          <w:b/>
          <w:sz w:val="36"/>
          <w:szCs w:val="36"/>
        </w:rPr>
      </w:pPr>
    </w:p>
    <w:p w14:paraId="390C0A63" w14:textId="0ED359E3" w:rsidR="00C7251A" w:rsidRDefault="00B32A75" w:rsidP="00B32A75">
      <w:pPr>
        <w:pStyle w:val="22"/>
        <w:shd w:val="clear" w:color="auto" w:fill="auto"/>
        <w:spacing w:line="240" w:lineRule="auto"/>
        <w:ind w:left="540"/>
        <w:jc w:val="center"/>
        <w:outlineLvl w:val="0"/>
        <w:rPr>
          <w:b/>
        </w:rPr>
      </w:pPr>
      <w:bookmarkStart w:id="35" w:name="_Hlk148356523"/>
      <w:bookmarkStart w:id="36" w:name="_Toc148358914"/>
      <w:bookmarkStart w:id="37" w:name="_Toc148562369"/>
      <w:bookmarkStart w:id="38" w:name="_Hlk148357204"/>
      <w:r w:rsidRPr="00B32A75">
        <w:rPr>
          <w:b/>
          <w:caps/>
        </w:rPr>
        <w:t>12.</w:t>
      </w:r>
      <w:r>
        <w:rPr>
          <w:b/>
          <w:caps/>
        </w:rPr>
        <w:t xml:space="preserve"> </w:t>
      </w:r>
      <w:r w:rsidR="00C7251A">
        <w:rPr>
          <w:b/>
          <w:caps/>
        </w:rPr>
        <w:t>ДОПОЛНИТЕЛЬН</w:t>
      </w:r>
      <w:r>
        <w:rPr>
          <w:b/>
          <w:caps/>
        </w:rPr>
        <w:t>ая</w:t>
      </w:r>
      <w:r w:rsidR="00C7251A">
        <w:rPr>
          <w:b/>
          <w:caps/>
        </w:rPr>
        <w:t xml:space="preserve"> ЛИТЕРАТУР</w:t>
      </w:r>
      <w:bookmarkEnd w:id="35"/>
      <w:bookmarkEnd w:id="36"/>
      <w:r>
        <w:rPr>
          <w:b/>
          <w:caps/>
        </w:rPr>
        <w:t>а, включая электронные ресурсы</w:t>
      </w:r>
      <w:bookmarkEnd w:id="37"/>
    </w:p>
    <w:bookmarkEnd w:id="38"/>
    <w:p w14:paraId="1DF744FE" w14:textId="77777777" w:rsidR="00593CD8" w:rsidRDefault="00593CD8" w:rsidP="00A45F27">
      <w:pPr>
        <w:autoSpaceDN/>
        <w:ind w:left="180"/>
        <w:jc w:val="both"/>
        <w:rPr>
          <w:sz w:val="32"/>
          <w:szCs w:val="32"/>
        </w:rPr>
      </w:pPr>
    </w:p>
    <w:p w14:paraId="321E93A0" w14:textId="77777777" w:rsidR="007076F0" w:rsidRDefault="00A45F27" w:rsidP="0099186E">
      <w:pPr>
        <w:numPr>
          <w:ilvl w:val="3"/>
          <w:numId w:val="2"/>
        </w:numPr>
        <w:tabs>
          <w:tab w:val="num" w:pos="540"/>
        </w:tabs>
        <w:autoSpaceDN/>
        <w:ind w:left="0" w:firstLine="0"/>
        <w:rPr>
          <w:sz w:val="32"/>
          <w:szCs w:val="32"/>
        </w:rPr>
      </w:pPr>
      <w:r w:rsidRPr="00F7294B">
        <w:rPr>
          <w:sz w:val="32"/>
          <w:szCs w:val="32"/>
        </w:rPr>
        <w:t>Блок Р.С. Методические указания в помощь начинающему педагогу бального танца.- М., 1980.</w:t>
      </w:r>
    </w:p>
    <w:p w14:paraId="5A122250" w14:textId="77777777" w:rsidR="00A45F27" w:rsidRDefault="00A45F27" w:rsidP="0099186E">
      <w:pPr>
        <w:numPr>
          <w:ilvl w:val="3"/>
          <w:numId w:val="2"/>
        </w:numPr>
        <w:tabs>
          <w:tab w:val="num" w:pos="180"/>
        </w:tabs>
        <w:autoSpaceDN/>
        <w:ind w:left="0" w:firstLine="0"/>
        <w:jc w:val="both"/>
        <w:rPr>
          <w:sz w:val="32"/>
          <w:szCs w:val="32"/>
        </w:rPr>
      </w:pPr>
      <w:r w:rsidRPr="00F7294B">
        <w:rPr>
          <w:sz w:val="32"/>
          <w:szCs w:val="32"/>
        </w:rPr>
        <w:t>Современный бальный танец. Пособие для студентов институтов культуры, культурно-просветительных училищ и руководителей коллективов бального танца. – Под ред. В.М. Стриганова и В.И. Урал</w:t>
      </w:r>
      <w:r>
        <w:rPr>
          <w:sz w:val="32"/>
          <w:szCs w:val="32"/>
        </w:rPr>
        <w:t>ьской. – М.: Просвещение, 1978.</w:t>
      </w:r>
    </w:p>
    <w:p w14:paraId="04BB31F4" w14:textId="77777777" w:rsidR="00A45F27" w:rsidRDefault="00A45F27" w:rsidP="0099186E">
      <w:pPr>
        <w:numPr>
          <w:ilvl w:val="3"/>
          <w:numId w:val="2"/>
        </w:numPr>
        <w:tabs>
          <w:tab w:val="num" w:pos="180"/>
        </w:tabs>
        <w:autoSpaceDN/>
        <w:ind w:left="0" w:firstLine="0"/>
        <w:jc w:val="both"/>
        <w:rPr>
          <w:sz w:val="32"/>
          <w:szCs w:val="32"/>
        </w:rPr>
      </w:pPr>
      <w:r w:rsidRPr="00F7294B">
        <w:rPr>
          <w:sz w:val="32"/>
          <w:szCs w:val="32"/>
        </w:rPr>
        <w:t>Скаткин М. Совершенствование процесса обучения. -М., 1971.</w:t>
      </w:r>
    </w:p>
    <w:p w14:paraId="1C781DC8" w14:textId="77777777" w:rsidR="00A45F27" w:rsidRPr="00F7294B" w:rsidRDefault="0099186E" w:rsidP="0099186E">
      <w:pPr>
        <w:numPr>
          <w:ilvl w:val="3"/>
          <w:numId w:val="2"/>
        </w:numPr>
        <w:tabs>
          <w:tab w:val="num" w:pos="180"/>
        </w:tabs>
        <w:autoSpaceDN/>
        <w:ind w:left="0" w:firstLine="0"/>
        <w:jc w:val="both"/>
        <w:rPr>
          <w:sz w:val="32"/>
          <w:szCs w:val="32"/>
        </w:rPr>
      </w:pPr>
      <w:r>
        <w:rPr>
          <w:sz w:val="32"/>
          <w:szCs w:val="32"/>
        </w:rPr>
        <w:t xml:space="preserve"> </w:t>
      </w:r>
      <w:r w:rsidR="00A45F27" w:rsidRPr="00F7294B">
        <w:rPr>
          <w:sz w:val="32"/>
          <w:szCs w:val="32"/>
        </w:rPr>
        <w:t>Секрет танца / Сост. Т.К. Васильева.- СПб.: ООО "Диамант", ООО "Золотой век", 1997, 480 с.</w:t>
      </w:r>
    </w:p>
    <w:p w14:paraId="471B47B7" w14:textId="77777777" w:rsidR="0099186E" w:rsidRPr="00F7294B" w:rsidRDefault="0099186E" w:rsidP="0099186E">
      <w:pPr>
        <w:numPr>
          <w:ilvl w:val="3"/>
          <w:numId w:val="2"/>
        </w:numPr>
        <w:tabs>
          <w:tab w:val="num" w:pos="180"/>
        </w:tabs>
        <w:autoSpaceDN/>
        <w:ind w:left="0" w:firstLine="0"/>
        <w:jc w:val="both"/>
        <w:rPr>
          <w:sz w:val="32"/>
          <w:szCs w:val="32"/>
        </w:rPr>
      </w:pPr>
      <w:r w:rsidRPr="00F7294B">
        <w:rPr>
          <w:sz w:val="32"/>
          <w:szCs w:val="32"/>
        </w:rPr>
        <w:t xml:space="preserve">Уолтер Лэрд. Техника исполнения латино-американских танцев. 2 части. Учебно-методическое пособие, </w:t>
      </w:r>
      <w:r w:rsidR="00593CD8">
        <w:rPr>
          <w:sz w:val="32"/>
          <w:szCs w:val="32"/>
        </w:rPr>
        <w:t>2021</w:t>
      </w:r>
      <w:r w:rsidRPr="00F7294B">
        <w:rPr>
          <w:sz w:val="32"/>
          <w:szCs w:val="32"/>
        </w:rPr>
        <w:t>.</w:t>
      </w:r>
      <w:r w:rsidR="00593CD8">
        <w:rPr>
          <w:sz w:val="32"/>
          <w:szCs w:val="32"/>
        </w:rPr>
        <w:t xml:space="preserve"> (переизд.)</w:t>
      </w:r>
    </w:p>
    <w:p w14:paraId="7C9B0AF2" w14:textId="77777777" w:rsidR="0099186E" w:rsidRPr="00593CD8" w:rsidRDefault="0099186E" w:rsidP="0099186E">
      <w:pPr>
        <w:numPr>
          <w:ilvl w:val="2"/>
          <w:numId w:val="2"/>
        </w:numPr>
        <w:autoSpaceDN/>
        <w:ind w:left="0" w:firstLine="0"/>
        <w:jc w:val="both"/>
        <w:rPr>
          <w:bCs/>
          <w:sz w:val="28"/>
          <w:szCs w:val="28"/>
        </w:rPr>
      </w:pPr>
      <w:r w:rsidRPr="00F7294B">
        <w:rPr>
          <w:sz w:val="32"/>
          <w:szCs w:val="32"/>
        </w:rPr>
        <w:t>Уолтер Лэрд. Техника исполнения латино-американских танцев. Дополнение.- Учебно-методиче</w:t>
      </w:r>
      <w:r>
        <w:rPr>
          <w:sz w:val="32"/>
          <w:szCs w:val="32"/>
        </w:rPr>
        <w:t xml:space="preserve">ское пособие, </w:t>
      </w:r>
      <w:r w:rsidR="00593CD8">
        <w:rPr>
          <w:sz w:val="32"/>
          <w:szCs w:val="32"/>
        </w:rPr>
        <w:t>2021</w:t>
      </w:r>
      <w:r>
        <w:rPr>
          <w:sz w:val="32"/>
          <w:szCs w:val="32"/>
        </w:rPr>
        <w:t>.</w:t>
      </w:r>
      <w:r w:rsidR="00593CD8">
        <w:rPr>
          <w:b/>
          <w:sz w:val="36"/>
          <w:szCs w:val="36"/>
        </w:rPr>
        <w:t xml:space="preserve"> </w:t>
      </w:r>
      <w:r w:rsidR="00593CD8" w:rsidRPr="00593CD8">
        <w:rPr>
          <w:bCs/>
          <w:sz w:val="28"/>
          <w:szCs w:val="28"/>
        </w:rPr>
        <w:t>(переизд.)</w:t>
      </w:r>
    </w:p>
    <w:p w14:paraId="62FFF374" w14:textId="77777777" w:rsidR="00A45F27" w:rsidRPr="00F7294B" w:rsidRDefault="00A45F27" w:rsidP="0099186E">
      <w:pPr>
        <w:autoSpaceDN/>
        <w:jc w:val="both"/>
        <w:rPr>
          <w:sz w:val="32"/>
          <w:szCs w:val="32"/>
        </w:rPr>
      </w:pPr>
    </w:p>
    <w:p w14:paraId="102B87A1" w14:textId="77777777" w:rsidR="00A45F27" w:rsidRDefault="00A45F27" w:rsidP="00A45F27">
      <w:pPr>
        <w:tabs>
          <w:tab w:val="num" w:pos="540"/>
        </w:tabs>
        <w:autoSpaceDN/>
        <w:ind w:left="180" w:hanging="180"/>
        <w:rPr>
          <w:sz w:val="32"/>
          <w:szCs w:val="32"/>
        </w:rPr>
      </w:pPr>
    </w:p>
    <w:p w14:paraId="70FEE0D6" w14:textId="77777777" w:rsidR="007076F0" w:rsidRDefault="007076F0"/>
    <w:p w14:paraId="7D04582A" w14:textId="77777777" w:rsidR="00593CD8" w:rsidRDefault="00593CD8"/>
    <w:p w14:paraId="2AB74F27" w14:textId="77777777" w:rsidR="00593CD8" w:rsidRDefault="00593CD8"/>
    <w:p w14:paraId="55644370" w14:textId="77777777" w:rsidR="00593CD8" w:rsidRDefault="00593CD8"/>
    <w:p w14:paraId="5614CF49" w14:textId="77777777" w:rsidR="007148F7" w:rsidRDefault="007148F7"/>
    <w:p w14:paraId="2D1E7B13" w14:textId="77777777" w:rsidR="00593CD8" w:rsidRDefault="00593CD8"/>
    <w:p w14:paraId="7F9A3948" w14:textId="77777777" w:rsidR="0045784D" w:rsidRDefault="0045784D"/>
    <w:p w14:paraId="05645DC6" w14:textId="3BEE2DCB" w:rsidR="00593CD8" w:rsidRDefault="00B32A75" w:rsidP="00593CD8">
      <w:pPr>
        <w:pStyle w:val="22"/>
        <w:shd w:val="clear" w:color="auto" w:fill="auto"/>
        <w:spacing w:line="240" w:lineRule="auto"/>
        <w:ind w:firstLine="709"/>
        <w:jc w:val="center"/>
        <w:outlineLvl w:val="0"/>
        <w:rPr>
          <w:b/>
        </w:rPr>
      </w:pPr>
      <w:bookmarkStart w:id="39" w:name="_Toc147833634"/>
      <w:bookmarkStart w:id="40" w:name="_Toc144484194"/>
      <w:bookmarkStart w:id="41" w:name="_Toc148356173"/>
      <w:bookmarkStart w:id="42" w:name="_Toc148358915"/>
      <w:bookmarkStart w:id="43" w:name="_Toc148562370"/>
      <w:bookmarkStart w:id="44" w:name="_Hlk148356356"/>
      <w:bookmarkStart w:id="45" w:name="_Hlk148366304"/>
      <w:bookmarkStart w:id="46" w:name="_Hlk148356608"/>
      <w:r>
        <w:rPr>
          <w:b/>
          <w:caps/>
        </w:rPr>
        <w:t xml:space="preserve">13. </w:t>
      </w:r>
      <w:r w:rsidR="00593CD8">
        <w:rPr>
          <w:b/>
          <w:caps/>
        </w:rPr>
        <w:t>Лист переутверждения рабочей программы</w:t>
      </w:r>
      <w:bookmarkEnd w:id="39"/>
      <w:bookmarkEnd w:id="40"/>
      <w:bookmarkEnd w:id="41"/>
      <w:bookmarkEnd w:id="42"/>
      <w:bookmarkEnd w:id="43"/>
    </w:p>
    <w:bookmarkEnd w:id="44"/>
    <w:p w14:paraId="766E2E8C" w14:textId="77777777" w:rsidR="00593CD8" w:rsidRDefault="007148F7" w:rsidP="00593CD8">
      <w:pPr>
        <w:pStyle w:val="22"/>
        <w:shd w:val="clear" w:color="auto" w:fill="auto"/>
        <w:spacing w:line="240" w:lineRule="auto"/>
        <w:ind w:firstLine="709"/>
        <w:jc w:val="center"/>
        <w:rPr>
          <w:b/>
        </w:rPr>
      </w:pPr>
      <w:r>
        <w:rPr>
          <w:b/>
        </w:rPr>
        <w:t>раздела</w:t>
      </w:r>
      <w:r w:rsidR="00593CD8">
        <w:rPr>
          <w:b/>
        </w:rPr>
        <w:t xml:space="preserve"> (профессионального модуля)</w:t>
      </w:r>
    </w:p>
    <w:bookmarkEnd w:id="45"/>
    <w:p w14:paraId="7BFCA4D8" w14:textId="77777777" w:rsidR="00593CD8" w:rsidRDefault="00593CD8" w:rsidP="00593CD8">
      <w:pPr>
        <w:pStyle w:val="22"/>
        <w:shd w:val="clear" w:color="auto" w:fill="auto"/>
        <w:spacing w:line="240" w:lineRule="auto"/>
        <w:ind w:firstLine="709"/>
        <w:jc w:val="both"/>
      </w:pPr>
    </w:p>
    <w:p w14:paraId="264CF991" w14:textId="77777777" w:rsidR="00593CD8" w:rsidRDefault="00593CD8" w:rsidP="00593CD8">
      <w:pPr>
        <w:pStyle w:val="22"/>
        <w:shd w:val="clear" w:color="auto" w:fill="auto"/>
        <w:spacing w:line="240" w:lineRule="auto"/>
        <w:ind w:firstLine="709"/>
        <w:jc w:val="both"/>
      </w:pPr>
    </w:p>
    <w:p w14:paraId="720EF655" w14:textId="77777777" w:rsidR="00593CD8" w:rsidRDefault="00593CD8" w:rsidP="00593CD8">
      <w:pPr>
        <w:pStyle w:val="22"/>
        <w:shd w:val="clear" w:color="auto" w:fill="auto"/>
        <w:spacing w:line="240" w:lineRule="auto"/>
        <w:ind w:firstLine="709"/>
        <w:jc w:val="both"/>
      </w:pPr>
      <w:r>
        <w:t>Рабочая программа: __________________________________________</w:t>
      </w:r>
    </w:p>
    <w:p w14:paraId="430CFFBC" w14:textId="77777777" w:rsidR="00593CD8" w:rsidRDefault="00593CD8" w:rsidP="00593CD8">
      <w:pPr>
        <w:pStyle w:val="22"/>
        <w:shd w:val="clear" w:color="auto" w:fill="auto"/>
        <w:spacing w:line="240" w:lineRule="auto"/>
        <w:ind w:firstLine="709"/>
        <w:jc w:val="both"/>
      </w:pPr>
      <w:r>
        <w:t>___________________________________________________________</w:t>
      </w:r>
    </w:p>
    <w:p w14:paraId="64BB95A7" w14:textId="77777777" w:rsidR="00593CD8" w:rsidRDefault="00593CD8" w:rsidP="00593CD8">
      <w:pPr>
        <w:pStyle w:val="22"/>
        <w:shd w:val="clear" w:color="auto" w:fill="auto"/>
        <w:tabs>
          <w:tab w:val="left" w:leader="underscore" w:pos="2067"/>
          <w:tab w:val="left" w:leader="underscore" w:pos="2783"/>
        </w:tabs>
        <w:jc w:val="both"/>
      </w:pPr>
      <w:r>
        <w:t xml:space="preserve">одобрена на 20__/20__ учебный год на заседании предметно-цикловой </w:t>
      </w:r>
    </w:p>
    <w:p w14:paraId="0B691704" w14:textId="77777777" w:rsidR="00593CD8" w:rsidRDefault="00593CD8" w:rsidP="00593CD8">
      <w:pPr>
        <w:pStyle w:val="22"/>
        <w:shd w:val="clear" w:color="auto" w:fill="auto"/>
        <w:tabs>
          <w:tab w:val="left" w:leader="underscore" w:pos="9210"/>
        </w:tabs>
        <w:jc w:val="both"/>
      </w:pPr>
      <w:r>
        <w:t>комиссии</w:t>
      </w:r>
      <w:r>
        <w:tab/>
        <w:t>_</w:t>
      </w:r>
    </w:p>
    <w:p w14:paraId="59A4A4C8" w14:textId="77777777" w:rsidR="00593CD8" w:rsidRDefault="00593CD8" w:rsidP="00593CD8">
      <w:pPr>
        <w:pStyle w:val="22"/>
        <w:shd w:val="clear" w:color="auto" w:fill="auto"/>
        <w:tabs>
          <w:tab w:val="left" w:leader="underscore" w:pos="2067"/>
          <w:tab w:val="left" w:leader="underscore" w:pos="2783"/>
          <w:tab w:val="left" w:leader="underscore" w:pos="5117"/>
        </w:tabs>
        <w:spacing w:after="328"/>
        <w:jc w:val="both"/>
      </w:pPr>
      <w:r>
        <w:t>от</w:t>
      </w:r>
      <w:r>
        <w:tab/>
        <w:t>20</w:t>
      </w:r>
      <w:r>
        <w:tab/>
        <w:t>г., протокол №</w:t>
      </w:r>
      <w:r>
        <w:tab/>
      </w:r>
    </w:p>
    <w:p w14:paraId="1C526C91" w14:textId="77777777" w:rsidR="00593CD8" w:rsidRDefault="00593CD8" w:rsidP="00593CD8">
      <w:pPr>
        <w:pStyle w:val="22"/>
        <w:shd w:val="clear" w:color="auto" w:fill="auto"/>
        <w:tabs>
          <w:tab w:val="left" w:leader="underscore" w:pos="8916"/>
        </w:tabs>
        <w:spacing w:line="310" w:lineRule="exact"/>
        <w:ind w:left="2680"/>
        <w:jc w:val="both"/>
      </w:pPr>
      <w:r>
        <w:t>Председатель ПЦК</w:t>
      </w:r>
      <w:r>
        <w:tab/>
      </w:r>
    </w:p>
    <w:p w14:paraId="211BBD56" w14:textId="77777777" w:rsidR="00593CD8" w:rsidRDefault="00593CD8" w:rsidP="00593CD8">
      <w:pPr>
        <w:pStyle w:val="22"/>
        <w:shd w:val="clear" w:color="auto" w:fill="auto"/>
        <w:spacing w:line="240" w:lineRule="auto"/>
        <w:ind w:firstLine="709"/>
        <w:jc w:val="both"/>
      </w:pPr>
    </w:p>
    <w:p w14:paraId="403B4ABC" w14:textId="77777777" w:rsidR="00593CD8" w:rsidRDefault="00593CD8" w:rsidP="00593CD8">
      <w:pPr>
        <w:pStyle w:val="22"/>
        <w:shd w:val="clear" w:color="auto" w:fill="auto"/>
        <w:spacing w:line="240" w:lineRule="auto"/>
        <w:ind w:firstLine="709"/>
        <w:jc w:val="both"/>
      </w:pPr>
    </w:p>
    <w:p w14:paraId="3DAED481" w14:textId="77777777" w:rsidR="00593CD8" w:rsidRDefault="00593CD8" w:rsidP="00593CD8">
      <w:pPr>
        <w:pStyle w:val="22"/>
        <w:shd w:val="clear" w:color="auto" w:fill="auto"/>
        <w:spacing w:line="240" w:lineRule="auto"/>
        <w:ind w:firstLine="709"/>
        <w:jc w:val="both"/>
      </w:pPr>
      <w:r>
        <w:t>Рабочая программа: __________________________________________</w:t>
      </w:r>
    </w:p>
    <w:p w14:paraId="771B3A44" w14:textId="77777777" w:rsidR="00593CD8" w:rsidRDefault="00593CD8" w:rsidP="00593CD8">
      <w:pPr>
        <w:pStyle w:val="22"/>
        <w:shd w:val="clear" w:color="auto" w:fill="auto"/>
        <w:spacing w:line="240" w:lineRule="auto"/>
        <w:ind w:firstLine="709"/>
        <w:jc w:val="both"/>
      </w:pPr>
      <w:r>
        <w:t>___________________________________________________________</w:t>
      </w:r>
    </w:p>
    <w:p w14:paraId="6A974800" w14:textId="77777777" w:rsidR="00593CD8" w:rsidRDefault="00593CD8" w:rsidP="00593CD8">
      <w:pPr>
        <w:pStyle w:val="22"/>
        <w:shd w:val="clear" w:color="auto" w:fill="auto"/>
        <w:tabs>
          <w:tab w:val="left" w:leader="underscore" w:pos="2067"/>
          <w:tab w:val="left" w:leader="underscore" w:pos="2783"/>
        </w:tabs>
        <w:jc w:val="both"/>
      </w:pPr>
      <w:r>
        <w:t xml:space="preserve">одобрена на 20__/20__ учебный год на заседании предметно-цикловой </w:t>
      </w:r>
    </w:p>
    <w:p w14:paraId="48B2073C" w14:textId="77777777" w:rsidR="00593CD8" w:rsidRDefault="00593CD8" w:rsidP="00593CD8">
      <w:pPr>
        <w:pStyle w:val="22"/>
        <w:shd w:val="clear" w:color="auto" w:fill="auto"/>
        <w:tabs>
          <w:tab w:val="left" w:leader="underscore" w:pos="9210"/>
        </w:tabs>
        <w:jc w:val="both"/>
      </w:pPr>
      <w:r>
        <w:t>комиссии</w:t>
      </w:r>
      <w:r>
        <w:tab/>
        <w:t>_</w:t>
      </w:r>
    </w:p>
    <w:p w14:paraId="70CC5D77" w14:textId="77777777" w:rsidR="00593CD8" w:rsidRDefault="00593CD8" w:rsidP="00593CD8">
      <w:pPr>
        <w:pStyle w:val="22"/>
        <w:shd w:val="clear" w:color="auto" w:fill="auto"/>
        <w:tabs>
          <w:tab w:val="left" w:leader="underscore" w:pos="2067"/>
          <w:tab w:val="left" w:leader="underscore" w:pos="2783"/>
          <w:tab w:val="left" w:leader="underscore" w:pos="5117"/>
        </w:tabs>
        <w:spacing w:after="328"/>
        <w:jc w:val="both"/>
      </w:pPr>
      <w:r>
        <w:t>от</w:t>
      </w:r>
      <w:r>
        <w:tab/>
        <w:t>20</w:t>
      </w:r>
      <w:r>
        <w:tab/>
        <w:t>г., протокол №</w:t>
      </w:r>
      <w:r>
        <w:tab/>
      </w:r>
    </w:p>
    <w:p w14:paraId="6B2A81CF" w14:textId="77777777" w:rsidR="00593CD8" w:rsidRDefault="00593CD8" w:rsidP="00593CD8">
      <w:pPr>
        <w:pStyle w:val="22"/>
        <w:shd w:val="clear" w:color="auto" w:fill="auto"/>
        <w:tabs>
          <w:tab w:val="left" w:leader="underscore" w:pos="9210"/>
        </w:tabs>
        <w:spacing w:line="310" w:lineRule="exact"/>
        <w:ind w:left="2680"/>
        <w:jc w:val="both"/>
      </w:pPr>
      <w:r>
        <w:t>Председатель ПЦК</w:t>
      </w:r>
      <w:r>
        <w:tab/>
      </w:r>
    </w:p>
    <w:p w14:paraId="58C2CB79" w14:textId="77777777" w:rsidR="00593CD8" w:rsidRDefault="00593CD8" w:rsidP="00593CD8">
      <w:pPr>
        <w:pStyle w:val="31"/>
        <w:shd w:val="clear" w:color="auto" w:fill="auto"/>
        <w:tabs>
          <w:tab w:val="left" w:pos="7266"/>
        </w:tabs>
        <w:spacing w:after="600" w:line="210" w:lineRule="exact"/>
        <w:ind w:left="5320"/>
        <w:rPr>
          <w:spacing w:val="0"/>
        </w:rPr>
      </w:pPr>
      <w:r>
        <w:rPr>
          <w:spacing w:val="0"/>
        </w:rPr>
        <w:t>(подпись)</w:t>
      </w:r>
      <w:r>
        <w:rPr>
          <w:spacing w:val="0"/>
        </w:rPr>
        <w:tab/>
        <w:t>(Инициалы и фамилия)</w:t>
      </w:r>
    </w:p>
    <w:p w14:paraId="4404C2BD" w14:textId="77777777" w:rsidR="00593CD8" w:rsidRDefault="00593CD8" w:rsidP="00593CD8">
      <w:pPr>
        <w:pStyle w:val="22"/>
        <w:shd w:val="clear" w:color="auto" w:fill="auto"/>
        <w:spacing w:after="120" w:line="310" w:lineRule="exact"/>
        <w:jc w:val="both"/>
      </w:pPr>
    </w:p>
    <w:p w14:paraId="05AFA814" w14:textId="77777777" w:rsidR="00593CD8" w:rsidRDefault="00593CD8" w:rsidP="00593CD8">
      <w:pPr>
        <w:pStyle w:val="22"/>
        <w:shd w:val="clear" w:color="auto" w:fill="auto"/>
        <w:spacing w:line="240" w:lineRule="auto"/>
        <w:ind w:firstLine="709"/>
        <w:jc w:val="both"/>
      </w:pPr>
      <w:r>
        <w:t>Рабочая программа: __________________________________________</w:t>
      </w:r>
    </w:p>
    <w:p w14:paraId="3ECFAB75" w14:textId="77777777" w:rsidR="00593CD8" w:rsidRDefault="00593CD8" w:rsidP="00593CD8">
      <w:pPr>
        <w:pStyle w:val="22"/>
        <w:shd w:val="clear" w:color="auto" w:fill="auto"/>
        <w:spacing w:line="240" w:lineRule="auto"/>
        <w:ind w:firstLine="709"/>
        <w:jc w:val="both"/>
      </w:pPr>
      <w:r>
        <w:t>___________________________________________________________</w:t>
      </w:r>
    </w:p>
    <w:p w14:paraId="3FF17714" w14:textId="77777777" w:rsidR="00593CD8" w:rsidRDefault="00593CD8" w:rsidP="00593CD8">
      <w:pPr>
        <w:pStyle w:val="22"/>
        <w:shd w:val="clear" w:color="auto" w:fill="auto"/>
        <w:tabs>
          <w:tab w:val="left" w:leader="underscore" w:pos="2067"/>
          <w:tab w:val="left" w:leader="underscore" w:pos="2783"/>
        </w:tabs>
        <w:jc w:val="both"/>
      </w:pPr>
      <w:r>
        <w:t xml:space="preserve">одобрена на 20__/20__ учебный год на заседании предметно-цикловой </w:t>
      </w:r>
    </w:p>
    <w:p w14:paraId="2D72105C" w14:textId="77777777" w:rsidR="00593CD8" w:rsidRDefault="00593CD8" w:rsidP="00593CD8">
      <w:pPr>
        <w:pStyle w:val="22"/>
        <w:shd w:val="clear" w:color="auto" w:fill="auto"/>
        <w:tabs>
          <w:tab w:val="left" w:leader="underscore" w:pos="9210"/>
        </w:tabs>
        <w:jc w:val="both"/>
      </w:pPr>
      <w:r>
        <w:t>комиссии</w:t>
      </w:r>
      <w:r>
        <w:tab/>
        <w:t>_</w:t>
      </w:r>
    </w:p>
    <w:p w14:paraId="0BEA67F3" w14:textId="77777777" w:rsidR="00593CD8" w:rsidRDefault="00593CD8" w:rsidP="00593CD8">
      <w:pPr>
        <w:pStyle w:val="22"/>
        <w:shd w:val="clear" w:color="auto" w:fill="auto"/>
        <w:tabs>
          <w:tab w:val="left" w:leader="underscore" w:pos="2067"/>
          <w:tab w:val="left" w:leader="underscore" w:pos="2783"/>
          <w:tab w:val="left" w:leader="underscore" w:pos="5117"/>
        </w:tabs>
        <w:spacing w:after="328"/>
        <w:jc w:val="both"/>
      </w:pPr>
      <w:r>
        <w:t>от</w:t>
      </w:r>
      <w:r>
        <w:tab/>
        <w:t>20</w:t>
      </w:r>
      <w:r>
        <w:tab/>
        <w:t>г., протокол №</w:t>
      </w:r>
      <w:r>
        <w:tab/>
      </w:r>
    </w:p>
    <w:p w14:paraId="3AA2968A" w14:textId="77777777" w:rsidR="00593CD8" w:rsidRDefault="00593CD8" w:rsidP="00593CD8">
      <w:pPr>
        <w:pStyle w:val="22"/>
        <w:shd w:val="clear" w:color="auto" w:fill="auto"/>
        <w:tabs>
          <w:tab w:val="left" w:leader="underscore" w:pos="8916"/>
        </w:tabs>
        <w:spacing w:line="310" w:lineRule="exact"/>
        <w:ind w:left="2680"/>
        <w:jc w:val="both"/>
      </w:pPr>
      <w:r>
        <w:t>Председатель ПЦК</w:t>
      </w:r>
      <w:r>
        <w:tab/>
      </w:r>
    </w:p>
    <w:p w14:paraId="0A760DFE" w14:textId="77777777" w:rsidR="00593CD8" w:rsidRDefault="00593CD8" w:rsidP="00593CD8">
      <w:pPr>
        <w:pStyle w:val="22"/>
        <w:shd w:val="clear" w:color="auto" w:fill="auto"/>
        <w:tabs>
          <w:tab w:val="left" w:leader="underscore" w:pos="8916"/>
        </w:tabs>
        <w:spacing w:line="310" w:lineRule="exact"/>
        <w:ind w:left="2680"/>
        <w:jc w:val="both"/>
      </w:pPr>
    </w:p>
    <w:p w14:paraId="6E03854A" w14:textId="77777777" w:rsidR="00593CD8" w:rsidRDefault="00593CD8" w:rsidP="00593CD8">
      <w:pPr>
        <w:pStyle w:val="22"/>
        <w:shd w:val="clear" w:color="auto" w:fill="auto"/>
        <w:spacing w:line="240" w:lineRule="auto"/>
        <w:ind w:firstLine="709"/>
        <w:jc w:val="both"/>
      </w:pPr>
    </w:p>
    <w:p w14:paraId="181D54AE" w14:textId="77777777" w:rsidR="00593CD8" w:rsidRDefault="00593CD8" w:rsidP="00593CD8">
      <w:pPr>
        <w:pStyle w:val="22"/>
        <w:shd w:val="clear" w:color="auto" w:fill="auto"/>
        <w:spacing w:line="240" w:lineRule="auto"/>
        <w:ind w:firstLine="709"/>
        <w:jc w:val="both"/>
      </w:pPr>
      <w:r>
        <w:t>Рабочая программа: __________________________________________</w:t>
      </w:r>
    </w:p>
    <w:p w14:paraId="38466729" w14:textId="77777777" w:rsidR="00593CD8" w:rsidRDefault="00593CD8" w:rsidP="00593CD8">
      <w:pPr>
        <w:pStyle w:val="22"/>
        <w:shd w:val="clear" w:color="auto" w:fill="auto"/>
        <w:spacing w:line="240" w:lineRule="auto"/>
        <w:ind w:firstLine="709"/>
        <w:jc w:val="both"/>
      </w:pPr>
      <w:r>
        <w:t>___________________________________________________________</w:t>
      </w:r>
    </w:p>
    <w:p w14:paraId="7FF06276" w14:textId="77777777" w:rsidR="00593CD8" w:rsidRDefault="00593CD8" w:rsidP="00593CD8">
      <w:pPr>
        <w:pStyle w:val="22"/>
        <w:shd w:val="clear" w:color="auto" w:fill="auto"/>
        <w:tabs>
          <w:tab w:val="left" w:leader="underscore" w:pos="2067"/>
          <w:tab w:val="left" w:leader="underscore" w:pos="2783"/>
        </w:tabs>
        <w:jc w:val="both"/>
      </w:pPr>
      <w:r>
        <w:t xml:space="preserve">одобрена на 20__/20__  учебный год на заседании предметно-цикловой </w:t>
      </w:r>
    </w:p>
    <w:p w14:paraId="43FE4F83" w14:textId="77777777" w:rsidR="00593CD8" w:rsidRDefault="00593CD8" w:rsidP="00593CD8">
      <w:pPr>
        <w:pStyle w:val="22"/>
        <w:shd w:val="clear" w:color="auto" w:fill="auto"/>
        <w:tabs>
          <w:tab w:val="left" w:leader="underscore" w:pos="9210"/>
        </w:tabs>
        <w:jc w:val="both"/>
      </w:pPr>
      <w:r>
        <w:t>комиссии</w:t>
      </w:r>
      <w:r>
        <w:tab/>
        <w:t>_</w:t>
      </w:r>
    </w:p>
    <w:p w14:paraId="0E3D3E2B" w14:textId="77777777" w:rsidR="00593CD8" w:rsidRDefault="00593CD8" w:rsidP="00593CD8">
      <w:pPr>
        <w:pStyle w:val="22"/>
        <w:shd w:val="clear" w:color="auto" w:fill="auto"/>
        <w:tabs>
          <w:tab w:val="left" w:leader="underscore" w:pos="2067"/>
          <w:tab w:val="left" w:leader="underscore" w:pos="2783"/>
          <w:tab w:val="left" w:leader="underscore" w:pos="5117"/>
        </w:tabs>
        <w:spacing w:after="328"/>
        <w:jc w:val="both"/>
      </w:pPr>
      <w:r>
        <w:t>от</w:t>
      </w:r>
      <w:r>
        <w:tab/>
        <w:t>20</w:t>
      </w:r>
      <w:r>
        <w:tab/>
        <w:t>г., протокол №</w:t>
      </w:r>
      <w:r>
        <w:tab/>
      </w:r>
    </w:p>
    <w:p w14:paraId="5E86A879" w14:textId="77777777" w:rsidR="00593CD8" w:rsidRDefault="00593CD8" w:rsidP="00593CD8">
      <w:pPr>
        <w:pStyle w:val="22"/>
        <w:shd w:val="clear" w:color="auto" w:fill="auto"/>
        <w:tabs>
          <w:tab w:val="left" w:leader="underscore" w:pos="9210"/>
        </w:tabs>
        <w:spacing w:line="310" w:lineRule="exact"/>
        <w:ind w:left="2680"/>
        <w:jc w:val="both"/>
      </w:pPr>
      <w:r>
        <w:t>Председатель ПЦК</w:t>
      </w:r>
      <w:r>
        <w:tab/>
      </w:r>
    </w:p>
    <w:p w14:paraId="6EFA1447" w14:textId="77777777" w:rsidR="00593CD8" w:rsidRDefault="00593CD8" w:rsidP="00593CD8">
      <w:pPr>
        <w:pStyle w:val="31"/>
        <w:shd w:val="clear" w:color="auto" w:fill="auto"/>
        <w:tabs>
          <w:tab w:val="left" w:pos="7266"/>
        </w:tabs>
        <w:spacing w:after="320" w:line="210" w:lineRule="exact"/>
        <w:ind w:left="5320"/>
        <w:rPr>
          <w:spacing w:val="0"/>
        </w:rPr>
      </w:pPr>
      <w:r>
        <w:rPr>
          <w:spacing w:val="0"/>
        </w:rPr>
        <w:t>(подпись)</w:t>
      </w:r>
      <w:r>
        <w:rPr>
          <w:spacing w:val="0"/>
        </w:rPr>
        <w:tab/>
        <w:t>(Инициалы и фамилия)</w:t>
      </w:r>
    </w:p>
    <w:p w14:paraId="0AE8DE55" w14:textId="77777777" w:rsidR="00593CD8" w:rsidRDefault="00593CD8" w:rsidP="00593CD8">
      <w:pPr>
        <w:widowControl w:val="0"/>
        <w:autoSpaceDE w:val="0"/>
        <w:adjustRightInd w:val="0"/>
        <w:rPr>
          <w:sz w:val="28"/>
          <w:szCs w:val="28"/>
        </w:rPr>
      </w:pPr>
    </w:p>
    <w:p w14:paraId="22A62425" w14:textId="77777777" w:rsidR="00593CD8" w:rsidRDefault="00593CD8" w:rsidP="00593CD8">
      <w:pPr>
        <w:rPr>
          <w:color w:val="000000"/>
          <w:sz w:val="28"/>
          <w:szCs w:val="28"/>
        </w:rPr>
      </w:pPr>
    </w:p>
    <w:p w14:paraId="5AC55AEF" w14:textId="77777777" w:rsidR="00593CD8" w:rsidRDefault="00593CD8" w:rsidP="00593CD8">
      <w:pPr>
        <w:tabs>
          <w:tab w:val="left" w:pos="567"/>
          <w:tab w:val="left" w:pos="709"/>
        </w:tabs>
        <w:jc w:val="both"/>
      </w:pPr>
    </w:p>
    <w:p w14:paraId="603E6534" w14:textId="2E7107D0" w:rsidR="00593CD8" w:rsidRDefault="00B32A75" w:rsidP="00593CD8">
      <w:pPr>
        <w:jc w:val="center"/>
        <w:outlineLvl w:val="0"/>
        <w:rPr>
          <w:b/>
          <w:sz w:val="28"/>
          <w:szCs w:val="28"/>
        </w:rPr>
      </w:pPr>
      <w:bookmarkStart w:id="47" w:name="_Toc147833635"/>
      <w:bookmarkStart w:id="48" w:name="_Toc144484195"/>
      <w:bookmarkStart w:id="49" w:name="_Toc32152435"/>
      <w:bookmarkStart w:id="50" w:name="_Toc22990944"/>
      <w:bookmarkStart w:id="51" w:name="_Toc22988032"/>
      <w:bookmarkStart w:id="52" w:name="_Toc148356174"/>
      <w:bookmarkStart w:id="53" w:name="_Toc148358916"/>
      <w:bookmarkStart w:id="54" w:name="_Toc148562371"/>
      <w:bookmarkStart w:id="55" w:name="_Hlk148366382"/>
      <w:bookmarkEnd w:id="46"/>
      <w:r>
        <w:rPr>
          <w:b/>
          <w:sz w:val="28"/>
          <w:szCs w:val="28"/>
        </w:rPr>
        <w:lastRenderedPageBreak/>
        <w:t xml:space="preserve">14. </w:t>
      </w:r>
      <w:r w:rsidR="00593CD8">
        <w:rPr>
          <w:b/>
          <w:sz w:val="28"/>
          <w:szCs w:val="28"/>
        </w:rPr>
        <w:t>ЛИСТ РЕГИСТРАЦИИ ИЗМЕНЕНИЙ, ВНЕСЕННЫХ В РАБОЧУЮ ПРОГРАММУ</w:t>
      </w:r>
      <w:bookmarkEnd w:id="47"/>
      <w:bookmarkEnd w:id="48"/>
      <w:bookmarkEnd w:id="49"/>
      <w:bookmarkEnd w:id="50"/>
      <w:bookmarkEnd w:id="51"/>
      <w:bookmarkEnd w:id="52"/>
      <w:bookmarkEnd w:id="53"/>
      <w:bookmarkEnd w:id="54"/>
    </w:p>
    <w:p w14:paraId="14B948B0" w14:textId="77777777" w:rsidR="00B85737" w:rsidRDefault="00B85737" w:rsidP="00593CD8">
      <w:pPr>
        <w:jc w:val="center"/>
        <w:outlineLvl w:val="0"/>
        <w:rPr>
          <w:b/>
          <w:sz w:val="28"/>
          <w:szCs w:val="28"/>
        </w:rPr>
      </w:pPr>
    </w:p>
    <w:tbl>
      <w:tblPr>
        <w:tblpPr w:leftFromText="180" w:rightFromText="180" w:vertAnchor="text" w:horzAnchor="margin" w:tblpX="-862" w:tblpY="164"/>
        <w:tblW w:w="10632" w:type="dxa"/>
        <w:tblLayout w:type="fixed"/>
        <w:tblLook w:val="04A0" w:firstRow="1" w:lastRow="0" w:firstColumn="1" w:lastColumn="0" w:noHBand="0" w:noVBand="1"/>
      </w:tblPr>
      <w:tblGrid>
        <w:gridCol w:w="1555"/>
        <w:gridCol w:w="2551"/>
        <w:gridCol w:w="2693"/>
        <w:gridCol w:w="1843"/>
        <w:gridCol w:w="1990"/>
      </w:tblGrid>
      <w:tr w:rsidR="00593CD8" w14:paraId="61B687DB" w14:textId="77777777" w:rsidTr="00593CD8">
        <w:tc>
          <w:tcPr>
            <w:tcW w:w="1555" w:type="dxa"/>
            <w:tcBorders>
              <w:top w:val="single" w:sz="4" w:space="0" w:color="000000"/>
              <w:left w:val="single" w:sz="4" w:space="0" w:color="000000"/>
              <w:bottom w:val="single" w:sz="4" w:space="0" w:color="000000"/>
              <w:right w:val="nil"/>
            </w:tcBorders>
            <w:vAlign w:val="center"/>
            <w:hideMark/>
          </w:tcPr>
          <w:bookmarkEnd w:id="55"/>
          <w:p w14:paraId="54BD68B0" w14:textId="77777777" w:rsidR="00593CD8" w:rsidRDefault="00593CD8" w:rsidP="00593CD8">
            <w:pPr>
              <w:jc w:val="center"/>
              <w:rPr>
                <w:b/>
              </w:rPr>
            </w:pPr>
            <w:r>
              <w:rPr>
                <w:b/>
              </w:rPr>
              <w:t>Номер изменения</w:t>
            </w:r>
          </w:p>
        </w:tc>
        <w:tc>
          <w:tcPr>
            <w:tcW w:w="2551" w:type="dxa"/>
            <w:tcBorders>
              <w:top w:val="single" w:sz="4" w:space="0" w:color="000000"/>
              <w:left w:val="single" w:sz="4" w:space="0" w:color="000000"/>
              <w:bottom w:val="single" w:sz="4" w:space="0" w:color="000000"/>
              <w:right w:val="nil"/>
            </w:tcBorders>
            <w:vAlign w:val="center"/>
            <w:hideMark/>
          </w:tcPr>
          <w:p w14:paraId="0165F7E4" w14:textId="77777777" w:rsidR="00593CD8" w:rsidRDefault="00593CD8" w:rsidP="00593CD8">
            <w:pPr>
              <w:jc w:val="center"/>
              <w:rPr>
                <w:b/>
              </w:rPr>
            </w:pPr>
            <w:r>
              <w:rPr>
                <w:b/>
              </w:rPr>
              <w:t>Номер листа</w:t>
            </w:r>
          </w:p>
        </w:tc>
        <w:tc>
          <w:tcPr>
            <w:tcW w:w="2693" w:type="dxa"/>
            <w:tcBorders>
              <w:top w:val="single" w:sz="4" w:space="0" w:color="000000"/>
              <w:left w:val="single" w:sz="4" w:space="0" w:color="000000"/>
              <w:bottom w:val="single" w:sz="4" w:space="0" w:color="000000"/>
              <w:right w:val="nil"/>
            </w:tcBorders>
            <w:vAlign w:val="center"/>
            <w:hideMark/>
          </w:tcPr>
          <w:p w14:paraId="3FE39209" w14:textId="77777777" w:rsidR="00593CD8" w:rsidRDefault="00593CD8" w:rsidP="00593CD8">
            <w:pPr>
              <w:jc w:val="center"/>
              <w:rPr>
                <w:b/>
              </w:rPr>
            </w:pPr>
            <w:r>
              <w:rPr>
                <w:b/>
              </w:rPr>
              <w:t>Дата внесения изменения</w:t>
            </w:r>
          </w:p>
        </w:tc>
        <w:tc>
          <w:tcPr>
            <w:tcW w:w="1843" w:type="dxa"/>
            <w:tcBorders>
              <w:top w:val="single" w:sz="4" w:space="0" w:color="000000"/>
              <w:left w:val="single" w:sz="4" w:space="0" w:color="000000"/>
              <w:bottom w:val="single" w:sz="4" w:space="0" w:color="000000"/>
              <w:right w:val="nil"/>
            </w:tcBorders>
            <w:vAlign w:val="center"/>
            <w:hideMark/>
          </w:tcPr>
          <w:p w14:paraId="1866438E" w14:textId="77777777" w:rsidR="00593CD8" w:rsidRDefault="00593CD8" w:rsidP="00593CD8">
            <w:pPr>
              <w:ind w:left="-57" w:right="-57"/>
              <w:jc w:val="center"/>
              <w:rPr>
                <w:b/>
              </w:rPr>
            </w:pPr>
            <w:r>
              <w:rPr>
                <w:b/>
              </w:rPr>
              <w:t>ФИО ответственного за внесение изменения</w:t>
            </w:r>
          </w:p>
        </w:tc>
        <w:tc>
          <w:tcPr>
            <w:tcW w:w="1990" w:type="dxa"/>
            <w:tcBorders>
              <w:top w:val="single" w:sz="4" w:space="0" w:color="000000"/>
              <w:left w:val="single" w:sz="4" w:space="0" w:color="000000"/>
              <w:bottom w:val="single" w:sz="4" w:space="0" w:color="000000"/>
              <w:right w:val="single" w:sz="4" w:space="0" w:color="000000"/>
            </w:tcBorders>
            <w:vAlign w:val="center"/>
            <w:hideMark/>
          </w:tcPr>
          <w:p w14:paraId="263A6D30" w14:textId="77777777" w:rsidR="00593CD8" w:rsidRDefault="00593CD8" w:rsidP="00593CD8">
            <w:pPr>
              <w:jc w:val="center"/>
              <w:rPr>
                <w:b/>
              </w:rPr>
            </w:pPr>
            <w:r>
              <w:rPr>
                <w:b/>
              </w:rPr>
              <w:t>Подпись</w:t>
            </w:r>
          </w:p>
          <w:p w14:paraId="2A7B92AC" w14:textId="77777777" w:rsidR="00593CD8" w:rsidRDefault="00593CD8" w:rsidP="00593CD8">
            <w:pPr>
              <w:jc w:val="center"/>
              <w:rPr>
                <w:b/>
              </w:rPr>
            </w:pPr>
            <w:r>
              <w:rPr>
                <w:b/>
              </w:rPr>
              <w:t>ответственного за внесение изменения</w:t>
            </w:r>
          </w:p>
        </w:tc>
      </w:tr>
      <w:tr w:rsidR="00593CD8" w14:paraId="754E5C83" w14:textId="77777777" w:rsidTr="00593CD8">
        <w:tc>
          <w:tcPr>
            <w:tcW w:w="1555" w:type="dxa"/>
            <w:tcBorders>
              <w:top w:val="single" w:sz="4" w:space="0" w:color="000000"/>
              <w:left w:val="single" w:sz="4" w:space="0" w:color="000000"/>
              <w:bottom w:val="single" w:sz="4" w:space="0" w:color="000000"/>
              <w:right w:val="nil"/>
            </w:tcBorders>
          </w:tcPr>
          <w:p w14:paraId="3286BF51" w14:textId="77777777" w:rsidR="00593CD8" w:rsidRDefault="00593CD8" w:rsidP="00593CD8">
            <w:pPr>
              <w:snapToGrid w:val="0"/>
              <w:jc w:val="center"/>
            </w:pPr>
          </w:p>
          <w:p w14:paraId="76664955" w14:textId="77777777" w:rsidR="00593CD8" w:rsidRDefault="00593CD8" w:rsidP="00593CD8">
            <w:pPr>
              <w:snapToGrid w:val="0"/>
              <w:jc w:val="center"/>
            </w:pPr>
          </w:p>
          <w:p w14:paraId="4D1849F3" w14:textId="77777777" w:rsidR="00593CD8" w:rsidRDefault="00593CD8" w:rsidP="00593CD8">
            <w:pPr>
              <w:snapToGrid w:val="0"/>
              <w:jc w:val="center"/>
            </w:pPr>
          </w:p>
          <w:p w14:paraId="37D9C3B9" w14:textId="77777777" w:rsidR="00593CD8" w:rsidRDefault="00593CD8" w:rsidP="00593CD8">
            <w:pPr>
              <w:snapToGrid w:val="0"/>
              <w:jc w:val="center"/>
            </w:pPr>
          </w:p>
        </w:tc>
        <w:tc>
          <w:tcPr>
            <w:tcW w:w="2551" w:type="dxa"/>
            <w:tcBorders>
              <w:top w:val="single" w:sz="4" w:space="0" w:color="000000"/>
              <w:left w:val="single" w:sz="4" w:space="0" w:color="000000"/>
              <w:bottom w:val="single" w:sz="4" w:space="0" w:color="000000"/>
              <w:right w:val="nil"/>
            </w:tcBorders>
          </w:tcPr>
          <w:p w14:paraId="38365EE2" w14:textId="77777777" w:rsidR="00593CD8" w:rsidRDefault="00593CD8" w:rsidP="00593CD8">
            <w:pPr>
              <w:snapToGrid w:val="0"/>
              <w:jc w:val="center"/>
            </w:pPr>
          </w:p>
        </w:tc>
        <w:tc>
          <w:tcPr>
            <w:tcW w:w="2693" w:type="dxa"/>
            <w:tcBorders>
              <w:top w:val="single" w:sz="4" w:space="0" w:color="000000"/>
              <w:left w:val="single" w:sz="4" w:space="0" w:color="000000"/>
              <w:bottom w:val="single" w:sz="4" w:space="0" w:color="000000"/>
              <w:right w:val="nil"/>
            </w:tcBorders>
          </w:tcPr>
          <w:p w14:paraId="18E2D34E" w14:textId="77777777" w:rsidR="00593CD8" w:rsidRDefault="00593CD8" w:rsidP="00593CD8">
            <w:pPr>
              <w:snapToGrid w:val="0"/>
              <w:jc w:val="center"/>
            </w:pPr>
          </w:p>
        </w:tc>
        <w:tc>
          <w:tcPr>
            <w:tcW w:w="1843" w:type="dxa"/>
            <w:tcBorders>
              <w:top w:val="single" w:sz="4" w:space="0" w:color="000000"/>
              <w:left w:val="single" w:sz="4" w:space="0" w:color="000000"/>
              <w:bottom w:val="single" w:sz="4" w:space="0" w:color="000000"/>
              <w:right w:val="nil"/>
            </w:tcBorders>
          </w:tcPr>
          <w:p w14:paraId="50D10A96" w14:textId="77777777" w:rsidR="00593CD8" w:rsidRDefault="00593CD8" w:rsidP="00593CD8">
            <w:pPr>
              <w:snapToGrid w:val="0"/>
              <w:jc w:val="center"/>
            </w:pPr>
          </w:p>
        </w:tc>
        <w:tc>
          <w:tcPr>
            <w:tcW w:w="1990" w:type="dxa"/>
            <w:tcBorders>
              <w:top w:val="single" w:sz="4" w:space="0" w:color="000000"/>
              <w:left w:val="single" w:sz="4" w:space="0" w:color="000000"/>
              <w:bottom w:val="single" w:sz="4" w:space="0" w:color="000000"/>
              <w:right w:val="single" w:sz="4" w:space="0" w:color="000000"/>
            </w:tcBorders>
          </w:tcPr>
          <w:p w14:paraId="7E8FFF9E" w14:textId="77777777" w:rsidR="00593CD8" w:rsidRDefault="00593CD8" w:rsidP="00593CD8">
            <w:pPr>
              <w:snapToGrid w:val="0"/>
              <w:jc w:val="center"/>
            </w:pPr>
          </w:p>
        </w:tc>
      </w:tr>
      <w:tr w:rsidR="00593CD8" w14:paraId="26BE3922" w14:textId="77777777" w:rsidTr="00593CD8">
        <w:tc>
          <w:tcPr>
            <w:tcW w:w="1555" w:type="dxa"/>
            <w:tcBorders>
              <w:top w:val="single" w:sz="4" w:space="0" w:color="000000"/>
              <w:left w:val="single" w:sz="4" w:space="0" w:color="000000"/>
              <w:bottom w:val="single" w:sz="4" w:space="0" w:color="000000"/>
              <w:right w:val="nil"/>
            </w:tcBorders>
          </w:tcPr>
          <w:p w14:paraId="5A400134" w14:textId="77777777" w:rsidR="00593CD8" w:rsidRDefault="00593CD8" w:rsidP="00593CD8">
            <w:pPr>
              <w:snapToGrid w:val="0"/>
              <w:jc w:val="center"/>
            </w:pPr>
          </w:p>
          <w:p w14:paraId="647B0C38" w14:textId="77777777" w:rsidR="00593CD8" w:rsidRDefault="00593CD8" w:rsidP="00593CD8">
            <w:pPr>
              <w:snapToGrid w:val="0"/>
              <w:jc w:val="center"/>
            </w:pPr>
          </w:p>
          <w:p w14:paraId="5F90A280" w14:textId="77777777" w:rsidR="00593CD8" w:rsidRDefault="00593CD8" w:rsidP="00593CD8">
            <w:pPr>
              <w:snapToGrid w:val="0"/>
              <w:jc w:val="center"/>
            </w:pPr>
          </w:p>
        </w:tc>
        <w:tc>
          <w:tcPr>
            <w:tcW w:w="2551" w:type="dxa"/>
            <w:tcBorders>
              <w:top w:val="single" w:sz="4" w:space="0" w:color="000000"/>
              <w:left w:val="single" w:sz="4" w:space="0" w:color="000000"/>
              <w:bottom w:val="single" w:sz="4" w:space="0" w:color="000000"/>
              <w:right w:val="nil"/>
            </w:tcBorders>
          </w:tcPr>
          <w:p w14:paraId="4AB6E064" w14:textId="77777777" w:rsidR="00593CD8" w:rsidRDefault="00593CD8" w:rsidP="00593CD8">
            <w:pPr>
              <w:snapToGrid w:val="0"/>
              <w:jc w:val="center"/>
            </w:pPr>
          </w:p>
        </w:tc>
        <w:tc>
          <w:tcPr>
            <w:tcW w:w="2693" w:type="dxa"/>
            <w:tcBorders>
              <w:top w:val="single" w:sz="4" w:space="0" w:color="000000"/>
              <w:left w:val="single" w:sz="4" w:space="0" w:color="000000"/>
              <w:bottom w:val="single" w:sz="4" w:space="0" w:color="000000"/>
              <w:right w:val="nil"/>
            </w:tcBorders>
          </w:tcPr>
          <w:p w14:paraId="64CB38A3" w14:textId="77777777" w:rsidR="00593CD8" w:rsidRDefault="00593CD8" w:rsidP="00593CD8">
            <w:pPr>
              <w:snapToGrid w:val="0"/>
              <w:jc w:val="center"/>
            </w:pPr>
          </w:p>
        </w:tc>
        <w:tc>
          <w:tcPr>
            <w:tcW w:w="1843" w:type="dxa"/>
            <w:tcBorders>
              <w:top w:val="single" w:sz="4" w:space="0" w:color="000000"/>
              <w:left w:val="single" w:sz="4" w:space="0" w:color="000000"/>
              <w:bottom w:val="single" w:sz="4" w:space="0" w:color="000000"/>
              <w:right w:val="nil"/>
            </w:tcBorders>
          </w:tcPr>
          <w:p w14:paraId="6348BD06" w14:textId="77777777" w:rsidR="00593CD8" w:rsidRDefault="00593CD8" w:rsidP="00593CD8">
            <w:pPr>
              <w:snapToGrid w:val="0"/>
              <w:jc w:val="center"/>
            </w:pPr>
          </w:p>
        </w:tc>
        <w:tc>
          <w:tcPr>
            <w:tcW w:w="1990" w:type="dxa"/>
            <w:tcBorders>
              <w:top w:val="single" w:sz="4" w:space="0" w:color="000000"/>
              <w:left w:val="single" w:sz="4" w:space="0" w:color="000000"/>
              <w:bottom w:val="single" w:sz="4" w:space="0" w:color="000000"/>
              <w:right w:val="single" w:sz="4" w:space="0" w:color="000000"/>
            </w:tcBorders>
          </w:tcPr>
          <w:p w14:paraId="78887A06" w14:textId="77777777" w:rsidR="00593CD8" w:rsidRDefault="00593CD8" w:rsidP="00593CD8">
            <w:pPr>
              <w:snapToGrid w:val="0"/>
              <w:jc w:val="center"/>
            </w:pPr>
          </w:p>
        </w:tc>
      </w:tr>
      <w:tr w:rsidR="00593CD8" w14:paraId="65321BFA" w14:textId="77777777" w:rsidTr="00593CD8">
        <w:tc>
          <w:tcPr>
            <w:tcW w:w="1555" w:type="dxa"/>
            <w:tcBorders>
              <w:top w:val="single" w:sz="4" w:space="0" w:color="000000"/>
              <w:left w:val="single" w:sz="4" w:space="0" w:color="000000"/>
              <w:bottom w:val="single" w:sz="4" w:space="0" w:color="000000"/>
              <w:right w:val="nil"/>
            </w:tcBorders>
          </w:tcPr>
          <w:p w14:paraId="6AA2980E" w14:textId="77777777" w:rsidR="00593CD8" w:rsidRDefault="00593CD8" w:rsidP="00593CD8">
            <w:pPr>
              <w:snapToGrid w:val="0"/>
              <w:jc w:val="center"/>
            </w:pPr>
          </w:p>
          <w:p w14:paraId="7AB02E98" w14:textId="77777777" w:rsidR="00593CD8" w:rsidRDefault="00593CD8" w:rsidP="00593CD8">
            <w:pPr>
              <w:snapToGrid w:val="0"/>
              <w:jc w:val="center"/>
            </w:pPr>
          </w:p>
          <w:p w14:paraId="53F8716F" w14:textId="77777777" w:rsidR="00593CD8" w:rsidRDefault="00593CD8" w:rsidP="00593CD8">
            <w:pPr>
              <w:snapToGrid w:val="0"/>
              <w:jc w:val="center"/>
            </w:pPr>
          </w:p>
        </w:tc>
        <w:tc>
          <w:tcPr>
            <w:tcW w:w="2551" w:type="dxa"/>
            <w:tcBorders>
              <w:top w:val="single" w:sz="4" w:space="0" w:color="000000"/>
              <w:left w:val="single" w:sz="4" w:space="0" w:color="000000"/>
              <w:bottom w:val="single" w:sz="4" w:space="0" w:color="000000"/>
              <w:right w:val="nil"/>
            </w:tcBorders>
          </w:tcPr>
          <w:p w14:paraId="7D247EAB" w14:textId="77777777" w:rsidR="00593CD8" w:rsidRDefault="00593CD8" w:rsidP="00593CD8">
            <w:pPr>
              <w:snapToGrid w:val="0"/>
              <w:jc w:val="center"/>
            </w:pPr>
          </w:p>
        </w:tc>
        <w:tc>
          <w:tcPr>
            <w:tcW w:w="2693" w:type="dxa"/>
            <w:tcBorders>
              <w:top w:val="single" w:sz="4" w:space="0" w:color="000000"/>
              <w:left w:val="single" w:sz="4" w:space="0" w:color="000000"/>
              <w:bottom w:val="single" w:sz="4" w:space="0" w:color="000000"/>
              <w:right w:val="nil"/>
            </w:tcBorders>
          </w:tcPr>
          <w:p w14:paraId="7C1C7408" w14:textId="77777777" w:rsidR="00593CD8" w:rsidRDefault="00593CD8" w:rsidP="00593CD8">
            <w:pPr>
              <w:snapToGrid w:val="0"/>
              <w:jc w:val="center"/>
            </w:pPr>
          </w:p>
        </w:tc>
        <w:tc>
          <w:tcPr>
            <w:tcW w:w="1843" w:type="dxa"/>
            <w:tcBorders>
              <w:top w:val="single" w:sz="4" w:space="0" w:color="000000"/>
              <w:left w:val="single" w:sz="4" w:space="0" w:color="000000"/>
              <w:bottom w:val="single" w:sz="4" w:space="0" w:color="000000"/>
              <w:right w:val="nil"/>
            </w:tcBorders>
          </w:tcPr>
          <w:p w14:paraId="6A9C584E" w14:textId="77777777" w:rsidR="00593CD8" w:rsidRDefault="00593CD8" w:rsidP="00593CD8">
            <w:pPr>
              <w:snapToGrid w:val="0"/>
              <w:jc w:val="center"/>
            </w:pPr>
          </w:p>
        </w:tc>
        <w:tc>
          <w:tcPr>
            <w:tcW w:w="1990" w:type="dxa"/>
            <w:tcBorders>
              <w:top w:val="single" w:sz="4" w:space="0" w:color="000000"/>
              <w:left w:val="single" w:sz="4" w:space="0" w:color="000000"/>
              <w:bottom w:val="single" w:sz="4" w:space="0" w:color="000000"/>
              <w:right w:val="single" w:sz="4" w:space="0" w:color="000000"/>
            </w:tcBorders>
          </w:tcPr>
          <w:p w14:paraId="0AF49CDA" w14:textId="77777777" w:rsidR="00593CD8" w:rsidRDefault="00593CD8" w:rsidP="00593CD8">
            <w:pPr>
              <w:snapToGrid w:val="0"/>
              <w:jc w:val="center"/>
            </w:pPr>
          </w:p>
        </w:tc>
      </w:tr>
      <w:tr w:rsidR="00593CD8" w14:paraId="5123F5E5" w14:textId="77777777" w:rsidTr="00593CD8">
        <w:tc>
          <w:tcPr>
            <w:tcW w:w="1555" w:type="dxa"/>
            <w:tcBorders>
              <w:top w:val="single" w:sz="4" w:space="0" w:color="000000"/>
              <w:left w:val="single" w:sz="4" w:space="0" w:color="000000"/>
              <w:bottom w:val="single" w:sz="4" w:space="0" w:color="000000"/>
              <w:right w:val="nil"/>
            </w:tcBorders>
          </w:tcPr>
          <w:p w14:paraId="4E683C48" w14:textId="77777777" w:rsidR="00593CD8" w:rsidRDefault="00593CD8" w:rsidP="00593CD8">
            <w:pPr>
              <w:snapToGrid w:val="0"/>
              <w:jc w:val="center"/>
            </w:pPr>
          </w:p>
          <w:p w14:paraId="0FDD76AB" w14:textId="77777777" w:rsidR="00593CD8" w:rsidRDefault="00593CD8" w:rsidP="00593CD8">
            <w:pPr>
              <w:snapToGrid w:val="0"/>
              <w:jc w:val="center"/>
            </w:pPr>
          </w:p>
          <w:p w14:paraId="3E1E2FCD" w14:textId="77777777" w:rsidR="00593CD8" w:rsidRDefault="00593CD8" w:rsidP="00593CD8">
            <w:pPr>
              <w:snapToGrid w:val="0"/>
              <w:jc w:val="center"/>
            </w:pPr>
          </w:p>
        </w:tc>
        <w:tc>
          <w:tcPr>
            <w:tcW w:w="2551" w:type="dxa"/>
            <w:tcBorders>
              <w:top w:val="single" w:sz="4" w:space="0" w:color="000000"/>
              <w:left w:val="single" w:sz="4" w:space="0" w:color="000000"/>
              <w:bottom w:val="single" w:sz="4" w:space="0" w:color="000000"/>
              <w:right w:val="nil"/>
            </w:tcBorders>
          </w:tcPr>
          <w:p w14:paraId="271C8F5C" w14:textId="77777777" w:rsidR="00593CD8" w:rsidRDefault="00593CD8" w:rsidP="00593CD8">
            <w:pPr>
              <w:snapToGrid w:val="0"/>
              <w:jc w:val="center"/>
            </w:pPr>
          </w:p>
        </w:tc>
        <w:tc>
          <w:tcPr>
            <w:tcW w:w="2693" w:type="dxa"/>
            <w:tcBorders>
              <w:top w:val="single" w:sz="4" w:space="0" w:color="000000"/>
              <w:left w:val="single" w:sz="4" w:space="0" w:color="000000"/>
              <w:bottom w:val="single" w:sz="4" w:space="0" w:color="000000"/>
              <w:right w:val="nil"/>
            </w:tcBorders>
          </w:tcPr>
          <w:p w14:paraId="0DB485A1" w14:textId="77777777" w:rsidR="00593CD8" w:rsidRDefault="00593CD8" w:rsidP="00593CD8">
            <w:pPr>
              <w:snapToGrid w:val="0"/>
              <w:jc w:val="center"/>
            </w:pPr>
          </w:p>
        </w:tc>
        <w:tc>
          <w:tcPr>
            <w:tcW w:w="1843" w:type="dxa"/>
            <w:tcBorders>
              <w:top w:val="single" w:sz="4" w:space="0" w:color="000000"/>
              <w:left w:val="single" w:sz="4" w:space="0" w:color="000000"/>
              <w:bottom w:val="single" w:sz="4" w:space="0" w:color="000000"/>
              <w:right w:val="nil"/>
            </w:tcBorders>
          </w:tcPr>
          <w:p w14:paraId="617736B8" w14:textId="77777777" w:rsidR="00593CD8" w:rsidRDefault="00593CD8" w:rsidP="00593CD8">
            <w:pPr>
              <w:snapToGrid w:val="0"/>
              <w:jc w:val="center"/>
            </w:pPr>
          </w:p>
        </w:tc>
        <w:tc>
          <w:tcPr>
            <w:tcW w:w="1990" w:type="dxa"/>
            <w:tcBorders>
              <w:top w:val="single" w:sz="4" w:space="0" w:color="000000"/>
              <w:left w:val="single" w:sz="4" w:space="0" w:color="000000"/>
              <w:bottom w:val="single" w:sz="4" w:space="0" w:color="000000"/>
              <w:right w:val="single" w:sz="4" w:space="0" w:color="000000"/>
            </w:tcBorders>
          </w:tcPr>
          <w:p w14:paraId="357B2AC1" w14:textId="77777777" w:rsidR="00593CD8" w:rsidRDefault="00593CD8" w:rsidP="00593CD8">
            <w:pPr>
              <w:snapToGrid w:val="0"/>
              <w:jc w:val="center"/>
            </w:pPr>
          </w:p>
        </w:tc>
      </w:tr>
      <w:tr w:rsidR="00593CD8" w14:paraId="31A859E6" w14:textId="77777777" w:rsidTr="00593CD8">
        <w:tc>
          <w:tcPr>
            <w:tcW w:w="1555" w:type="dxa"/>
            <w:tcBorders>
              <w:top w:val="single" w:sz="4" w:space="0" w:color="000000"/>
              <w:left w:val="single" w:sz="4" w:space="0" w:color="000000"/>
              <w:bottom w:val="single" w:sz="4" w:space="0" w:color="000000"/>
              <w:right w:val="nil"/>
            </w:tcBorders>
          </w:tcPr>
          <w:p w14:paraId="6B9D2C7A" w14:textId="77777777" w:rsidR="00593CD8" w:rsidRDefault="00593CD8" w:rsidP="00593CD8">
            <w:pPr>
              <w:snapToGrid w:val="0"/>
              <w:jc w:val="center"/>
            </w:pPr>
          </w:p>
          <w:p w14:paraId="07C03FCE" w14:textId="77777777" w:rsidR="00593CD8" w:rsidRDefault="00593CD8" w:rsidP="00593CD8">
            <w:pPr>
              <w:snapToGrid w:val="0"/>
              <w:jc w:val="center"/>
            </w:pPr>
          </w:p>
          <w:p w14:paraId="755C827F" w14:textId="77777777" w:rsidR="00593CD8" w:rsidRDefault="00593CD8" w:rsidP="00593CD8">
            <w:pPr>
              <w:snapToGrid w:val="0"/>
              <w:jc w:val="center"/>
            </w:pPr>
          </w:p>
        </w:tc>
        <w:tc>
          <w:tcPr>
            <w:tcW w:w="2551" w:type="dxa"/>
            <w:tcBorders>
              <w:top w:val="single" w:sz="4" w:space="0" w:color="000000"/>
              <w:left w:val="single" w:sz="4" w:space="0" w:color="000000"/>
              <w:bottom w:val="single" w:sz="4" w:space="0" w:color="000000"/>
              <w:right w:val="nil"/>
            </w:tcBorders>
          </w:tcPr>
          <w:p w14:paraId="790738F8" w14:textId="77777777" w:rsidR="00593CD8" w:rsidRDefault="00593CD8" w:rsidP="00593CD8">
            <w:pPr>
              <w:snapToGrid w:val="0"/>
              <w:jc w:val="center"/>
            </w:pPr>
          </w:p>
        </w:tc>
        <w:tc>
          <w:tcPr>
            <w:tcW w:w="2693" w:type="dxa"/>
            <w:tcBorders>
              <w:top w:val="single" w:sz="4" w:space="0" w:color="000000"/>
              <w:left w:val="single" w:sz="4" w:space="0" w:color="000000"/>
              <w:bottom w:val="single" w:sz="4" w:space="0" w:color="000000"/>
              <w:right w:val="nil"/>
            </w:tcBorders>
          </w:tcPr>
          <w:p w14:paraId="25218598" w14:textId="77777777" w:rsidR="00593CD8" w:rsidRDefault="00593CD8" w:rsidP="00593CD8">
            <w:pPr>
              <w:snapToGrid w:val="0"/>
              <w:jc w:val="center"/>
            </w:pPr>
          </w:p>
        </w:tc>
        <w:tc>
          <w:tcPr>
            <w:tcW w:w="1843" w:type="dxa"/>
            <w:tcBorders>
              <w:top w:val="single" w:sz="4" w:space="0" w:color="000000"/>
              <w:left w:val="single" w:sz="4" w:space="0" w:color="000000"/>
              <w:bottom w:val="single" w:sz="4" w:space="0" w:color="000000"/>
              <w:right w:val="nil"/>
            </w:tcBorders>
          </w:tcPr>
          <w:p w14:paraId="120EE9AB" w14:textId="77777777" w:rsidR="00593CD8" w:rsidRDefault="00593CD8" w:rsidP="00593CD8">
            <w:pPr>
              <w:snapToGrid w:val="0"/>
              <w:jc w:val="center"/>
            </w:pPr>
          </w:p>
        </w:tc>
        <w:tc>
          <w:tcPr>
            <w:tcW w:w="1990" w:type="dxa"/>
            <w:tcBorders>
              <w:top w:val="single" w:sz="4" w:space="0" w:color="000000"/>
              <w:left w:val="single" w:sz="4" w:space="0" w:color="000000"/>
              <w:bottom w:val="single" w:sz="4" w:space="0" w:color="000000"/>
              <w:right w:val="single" w:sz="4" w:space="0" w:color="000000"/>
            </w:tcBorders>
          </w:tcPr>
          <w:p w14:paraId="6127099B" w14:textId="77777777" w:rsidR="00593CD8" w:rsidRDefault="00593CD8" w:rsidP="00593CD8">
            <w:pPr>
              <w:snapToGrid w:val="0"/>
              <w:jc w:val="center"/>
            </w:pPr>
          </w:p>
        </w:tc>
      </w:tr>
      <w:tr w:rsidR="00593CD8" w14:paraId="3FF9DF4D" w14:textId="77777777" w:rsidTr="00593CD8">
        <w:tc>
          <w:tcPr>
            <w:tcW w:w="1555" w:type="dxa"/>
            <w:tcBorders>
              <w:top w:val="single" w:sz="4" w:space="0" w:color="000000"/>
              <w:left w:val="single" w:sz="4" w:space="0" w:color="000000"/>
              <w:bottom w:val="single" w:sz="4" w:space="0" w:color="000000"/>
              <w:right w:val="nil"/>
            </w:tcBorders>
          </w:tcPr>
          <w:p w14:paraId="228D972F" w14:textId="77777777" w:rsidR="00593CD8" w:rsidRDefault="00593CD8" w:rsidP="00593CD8">
            <w:pPr>
              <w:snapToGrid w:val="0"/>
              <w:jc w:val="center"/>
            </w:pPr>
          </w:p>
          <w:p w14:paraId="2CEDBC9E" w14:textId="77777777" w:rsidR="00593CD8" w:rsidRDefault="00593CD8" w:rsidP="00593CD8">
            <w:pPr>
              <w:snapToGrid w:val="0"/>
              <w:jc w:val="center"/>
            </w:pPr>
          </w:p>
          <w:p w14:paraId="3769CB5F" w14:textId="77777777" w:rsidR="00593CD8" w:rsidRDefault="00593CD8" w:rsidP="00593CD8">
            <w:pPr>
              <w:snapToGrid w:val="0"/>
              <w:jc w:val="center"/>
            </w:pPr>
          </w:p>
        </w:tc>
        <w:tc>
          <w:tcPr>
            <w:tcW w:w="2551" w:type="dxa"/>
            <w:tcBorders>
              <w:top w:val="single" w:sz="4" w:space="0" w:color="000000"/>
              <w:left w:val="single" w:sz="4" w:space="0" w:color="000000"/>
              <w:bottom w:val="single" w:sz="4" w:space="0" w:color="000000"/>
              <w:right w:val="nil"/>
            </w:tcBorders>
          </w:tcPr>
          <w:p w14:paraId="70ABCA69" w14:textId="77777777" w:rsidR="00593CD8" w:rsidRDefault="00593CD8" w:rsidP="00593CD8">
            <w:pPr>
              <w:snapToGrid w:val="0"/>
              <w:jc w:val="center"/>
            </w:pPr>
          </w:p>
        </w:tc>
        <w:tc>
          <w:tcPr>
            <w:tcW w:w="2693" w:type="dxa"/>
            <w:tcBorders>
              <w:top w:val="single" w:sz="4" w:space="0" w:color="000000"/>
              <w:left w:val="single" w:sz="4" w:space="0" w:color="000000"/>
              <w:bottom w:val="single" w:sz="4" w:space="0" w:color="000000"/>
              <w:right w:val="nil"/>
            </w:tcBorders>
          </w:tcPr>
          <w:p w14:paraId="09810241" w14:textId="77777777" w:rsidR="00593CD8" w:rsidRDefault="00593CD8" w:rsidP="00593CD8">
            <w:pPr>
              <w:snapToGrid w:val="0"/>
              <w:jc w:val="center"/>
            </w:pPr>
          </w:p>
        </w:tc>
        <w:tc>
          <w:tcPr>
            <w:tcW w:w="1843" w:type="dxa"/>
            <w:tcBorders>
              <w:top w:val="single" w:sz="4" w:space="0" w:color="000000"/>
              <w:left w:val="single" w:sz="4" w:space="0" w:color="000000"/>
              <w:bottom w:val="single" w:sz="4" w:space="0" w:color="000000"/>
              <w:right w:val="nil"/>
            </w:tcBorders>
          </w:tcPr>
          <w:p w14:paraId="35401E81" w14:textId="77777777" w:rsidR="00593CD8" w:rsidRDefault="00593CD8" w:rsidP="00593CD8">
            <w:pPr>
              <w:snapToGrid w:val="0"/>
              <w:jc w:val="center"/>
            </w:pPr>
          </w:p>
        </w:tc>
        <w:tc>
          <w:tcPr>
            <w:tcW w:w="1990" w:type="dxa"/>
            <w:tcBorders>
              <w:top w:val="single" w:sz="4" w:space="0" w:color="000000"/>
              <w:left w:val="single" w:sz="4" w:space="0" w:color="000000"/>
              <w:bottom w:val="single" w:sz="4" w:space="0" w:color="000000"/>
              <w:right w:val="single" w:sz="4" w:space="0" w:color="000000"/>
            </w:tcBorders>
          </w:tcPr>
          <w:p w14:paraId="77DEF8C0" w14:textId="77777777" w:rsidR="00593CD8" w:rsidRDefault="00593CD8" w:rsidP="00593CD8">
            <w:pPr>
              <w:snapToGrid w:val="0"/>
              <w:jc w:val="center"/>
            </w:pPr>
          </w:p>
        </w:tc>
      </w:tr>
      <w:tr w:rsidR="00593CD8" w14:paraId="23277A0E" w14:textId="77777777" w:rsidTr="00593CD8">
        <w:tc>
          <w:tcPr>
            <w:tcW w:w="1555" w:type="dxa"/>
            <w:tcBorders>
              <w:top w:val="single" w:sz="4" w:space="0" w:color="000000"/>
              <w:left w:val="single" w:sz="4" w:space="0" w:color="000000"/>
              <w:bottom w:val="single" w:sz="4" w:space="0" w:color="000000"/>
              <w:right w:val="nil"/>
            </w:tcBorders>
          </w:tcPr>
          <w:p w14:paraId="6FF8690F" w14:textId="77777777" w:rsidR="00593CD8" w:rsidRDefault="00593CD8" w:rsidP="00593CD8">
            <w:pPr>
              <w:snapToGrid w:val="0"/>
              <w:jc w:val="center"/>
            </w:pPr>
          </w:p>
          <w:p w14:paraId="27E3475B" w14:textId="77777777" w:rsidR="00593CD8" w:rsidRDefault="00593CD8" w:rsidP="00593CD8">
            <w:pPr>
              <w:snapToGrid w:val="0"/>
              <w:jc w:val="center"/>
            </w:pPr>
          </w:p>
          <w:p w14:paraId="55353EE8" w14:textId="77777777" w:rsidR="00593CD8" w:rsidRDefault="00593CD8" w:rsidP="00593CD8">
            <w:pPr>
              <w:snapToGrid w:val="0"/>
              <w:jc w:val="center"/>
            </w:pPr>
          </w:p>
        </w:tc>
        <w:tc>
          <w:tcPr>
            <w:tcW w:w="2551" w:type="dxa"/>
            <w:tcBorders>
              <w:top w:val="single" w:sz="4" w:space="0" w:color="000000"/>
              <w:left w:val="single" w:sz="4" w:space="0" w:color="000000"/>
              <w:bottom w:val="single" w:sz="4" w:space="0" w:color="000000"/>
              <w:right w:val="nil"/>
            </w:tcBorders>
          </w:tcPr>
          <w:p w14:paraId="76BB23BE" w14:textId="77777777" w:rsidR="00593CD8" w:rsidRDefault="00593CD8" w:rsidP="00593CD8">
            <w:pPr>
              <w:snapToGrid w:val="0"/>
              <w:jc w:val="center"/>
            </w:pPr>
          </w:p>
        </w:tc>
        <w:tc>
          <w:tcPr>
            <w:tcW w:w="2693" w:type="dxa"/>
            <w:tcBorders>
              <w:top w:val="single" w:sz="4" w:space="0" w:color="000000"/>
              <w:left w:val="single" w:sz="4" w:space="0" w:color="000000"/>
              <w:bottom w:val="single" w:sz="4" w:space="0" w:color="000000"/>
              <w:right w:val="nil"/>
            </w:tcBorders>
          </w:tcPr>
          <w:p w14:paraId="04572B96" w14:textId="77777777" w:rsidR="00593CD8" w:rsidRDefault="00593CD8" w:rsidP="00593CD8">
            <w:pPr>
              <w:snapToGrid w:val="0"/>
              <w:jc w:val="center"/>
            </w:pPr>
          </w:p>
        </w:tc>
        <w:tc>
          <w:tcPr>
            <w:tcW w:w="1843" w:type="dxa"/>
            <w:tcBorders>
              <w:top w:val="single" w:sz="4" w:space="0" w:color="000000"/>
              <w:left w:val="single" w:sz="4" w:space="0" w:color="000000"/>
              <w:bottom w:val="single" w:sz="4" w:space="0" w:color="000000"/>
              <w:right w:val="nil"/>
            </w:tcBorders>
          </w:tcPr>
          <w:p w14:paraId="1F2FBAD6" w14:textId="77777777" w:rsidR="00593CD8" w:rsidRDefault="00593CD8" w:rsidP="00593CD8">
            <w:pPr>
              <w:snapToGrid w:val="0"/>
              <w:jc w:val="center"/>
            </w:pPr>
          </w:p>
        </w:tc>
        <w:tc>
          <w:tcPr>
            <w:tcW w:w="1990" w:type="dxa"/>
            <w:tcBorders>
              <w:top w:val="single" w:sz="4" w:space="0" w:color="000000"/>
              <w:left w:val="single" w:sz="4" w:space="0" w:color="000000"/>
              <w:bottom w:val="single" w:sz="4" w:space="0" w:color="000000"/>
              <w:right w:val="single" w:sz="4" w:space="0" w:color="000000"/>
            </w:tcBorders>
          </w:tcPr>
          <w:p w14:paraId="051F7711" w14:textId="77777777" w:rsidR="00593CD8" w:rsidRDefault="00593CD8" w:rsidP="00593CD8">
            <w:pPr>
              <w:snapToGrid w:val="0"/>
              <w:jc w:val="center"/>
            </w:pPr>
          </w:p>
        </w:tc>
      </w:tr>
      <w:tr w:rsidR="00593CD8" w14:paraId="7383A111" w14:textId="77777777" w:rsidTr="00593CD8">
        <w:tc>
          <w:tcPr>
            <w:tcW w:w="1555" w:type="dxa"/>
            <w:tcBorders>
              <w:top w:val="single" w:sz="4" w:space="0" w:color="000000"/>
              <w:left w:val="single" w:sz="4" w:space="0" w:color="000000"/>
              <w:bottom w:val="single" w:sz="4" w:space="0" w:color="000000"/>
              <w:right w:val="nil"/>
            </w:tcBorders>
          </w:tcPr>
          <w:p w14:paraId="3C822B60" w14:textId="77777777" w:rsidR="00593CD8" w:rsidRDefault="00593CD8" w:rsidP="00593CD8">
            <w:pPr>
              <w:snapToGrid w:val="0"/>
              <w:jc w:val="center"/>
            </w:pPr>
          </w:p>
          <w:p w14:paraId="68C6D5DE" w14:textId="77777777" w:rsidR="00593CD8" w:rsidRDefault="00593CD8" w:rsidP="00593CD8">
            <w:pPr>
              <w:snapToGrid w:val="0"/>
              <w:jc w:val="center"/>
            </w:pPr>
          </w:p>
          <w:p w14:paraId="2F07973E" w14:textId="77777777" w:rsidR="00593CD8" w:rsidRDefault="00593CD8" w:rsidP="00593CD8">
            <w:pPr>
              <w:snapToGrid w:val="0"/>
              <w:jc w:val="center"/>
            </w:pPr>
          </w:p>
        </w:tc>
        <w:tc>
          <w:tcPr>
            <w:tcW w:w="2551" w:type="dxa"/>
            <w:tcBorders>
              <w:top w:val="single" w:sz="4" w:space="0" w:color="000000"/>
              <w:left w:val="single" w:sz="4" w:space="0" w:color="000000"/>
              <w:bottom w:val="single" w:sz="4" w:space="0" w:color="000000"/>
              <w:right w:val="nil"/>
            </w:tcBorders>
          </w:tcPr>
          <w:p w14:paraId="5141E716" w14:textId="77777777" w:rsidR="00593CD8" w:rsidRDefault="00593CD8" w:rsidP="00593CD8">
            <w:pPr>
              <w:snapToGrid w:val="0"/>
              <w:jc w:val="center"/>
            </w:pPr>
          </w:p>
        </w:tc>
        <w:tc>
          <w:tcPr>
            <w:tcW w:w="2693" w:type="dxa"/>
            <w:tcBorders>
              <w:top w:val="single" w:sz="4" w:space="0" w:color="000000"/>
              <w:left w:val="single" w:sz="4" w:space="0" w:color="000000"/>
              <w:bottom w:val="single" w:sz="4" w:space="0" w:color="000000"/>
              <w:right w:val="nil"/>
            </w:tcBorders>
          </w:tcPr>
          <w:p w14:paraId="684B0E5B" w14:textId="77777777" w:rsidR="00593CD8" w:rsidRDefault="00593CD8" w:rsidP="00593CD8">
            <w:pPr>
              <w:snapToGrid w:val="0"/>
              <w:jc w:val="center"/>
            </w:pPr>
          </w:p>
        </w:tc>
        <w:tc>
          <w:tcPr>
            <w:tcW w:w="1843" w:type="dxa"/>
            <w:tcBorders>
              <w:top w:val="single" w:sz="4" w:space="0" w:color="000000"/>
              <w:left w:val="single" w:sz="4" w:space="0" w:color="000000"/>
              <w:bottom w:val="single" w:sz="4" w:space="0" w:color="000000"/>
              <w:right w:val="nil"/>
            </w:tcBorders>
          </w:tcPr>
          <w:p w14:paraId="2272B152" w14:textId="77777777" w:rsidR="00593CD8" w:rsidRDefault="00593CD8" w:rsidP="00593CD8">
            <w:pPr>
              <w:snapToGrid w:val="0"/>
              <w:jc w:val="center"/>
            </w:pPr>
          </w:p>
        </w:tc>
        <w:tc>
          <w:tcPr>
            <w:tcW w:w="1990" w:type="dxa"/>
            <w:tcBorders>
              <w:top w:val="single" w:sz="4" w:space="0" w:color="000000"/>
              <w:left w:val="single" w:sz="4" w:space="0" w:color="000000"/>
              <w:bottom w:val="single" w:sz="4" w:space="0" w:color="000000"/>
              <w:right w:val="single" w:sz="4" w:space="0" w:color="000000"/>
            </w:tcBorders>
          </w:tcPr>
          <w:p w14:paraId="25095EB9" w14:textId="77777777" w:rsidR="00593CD8" w:rsidRDefault="00593CD8" w:rsidP="00593CD8">
            <w:pPr>
              <w:snapToGrid w:val="0"/>
              <w:jc w:val="center"/>
            </w:pPr>
          </w:p>
        </w:tc>
      </w:tr>
    </w:tbl>
    <w:p w14:paraId="1BC6FC6B" w14:textId="77777777" w:rsidR="00593CD8" w:rsidRDefault="00593CD8" w:rsidP="00593CD8">
      <w:pPr>
        <w:rPr>
          <w:b/>
          <w:sz w:val="28"/>
          <w:szCs w:val="28"/>
        </w:rPr>
      </w:pPr>
    </w:p>
    <w:p w14:paraId="3BCE566F" w14:textId="77777777" w:rsidR="00593CD8" w:rsidRDefault="00593CD8" w:rsidP="00593CD8">
      <w:pPr>
        <w:widowControl w:val="0"/>
        <w:autoSpaceDE w:val="0"/>
      </w:pPr>
    </w:p>
    <w:p w14:paraId="75D6B7B0" w14:textId="77777777" w:rsidR="00593CD8" w:rsidRDefault="00593CD8" w:rsidP="00593CD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4951D332" w14:textId="77777777" w:rsidR="00593CD8" w:rsidRDefault="00593CD8" w:rsidP="00593CD8"/>
    <w:p w14:paraId="63201388" w14:textId="77777777" w:rsidR="00593CD8" w:rsidRPr="00C34348" w:rsidRDefault="00593CD8"/>
    <w:sectPr w:rsidR="00593CD8" w:rsidRPr="00C34348">
      <w:footerReference w:type="even" r:id="rId16"/>
      <w:footerReference w:type="defaul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2E44A7" w14:textId="77777777" w:rsidR="00996610" w:rsidRDefault="00996610">
      <w:r>
        <w:separator/>
      </w:r>
    </w:p>
  </w:endnote>
  <w:endnote w:type="continuationSeparator" w:id="0">
    <w:p w14:paraId="26A097D0" w14:textId="77777777" w:rsidR="00996610" w:rsidRDefault="00996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ucida Grande CY">
    <w:altName w:val="Courier New"/>
    <w:charset w:val="59"/>
    <w:family w:val="auto"/>
    <w:pitch w:val="variable"/>
    <w:sig w:usb0="00000000"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24A6D" w14:textId="77777777" w:rsidR="00110983" w:rsidRDefault="00110983" w:rsidP="00C35700">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7076F0">
      <w:rPr>
        <w:rStyle w:val="aa"/>
        <w:noProof/>
      </w:rPr>
      <w:t>31</w:t>
    </w:r>
    <w:r>
      <w:rPr>
        <w:rStyle w:val="aa"/>
      </w:rPr>
      <w:fldChar w:fldCharType="end"/>
    </w:r>
  </w:p>
  <w:p w14:paraId="785E18ED" w14:textId="77777777" w:rsidR="00110983" w:rsidRDefault="00110983" w:rsidP="00067AC9">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14B08" w14:textId="77777777" w:rsidR="00110983" w:rsidRDefault="00110983" w:rsidP="00C35700">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99186E">
      <w:rPr>
        <w:rStyle w:val="aa"/>
        <w:noProof/>
      </w:rPr>
      <w:t>33</w:t>
    </w:r>
    <w:r>
      <w:rPr>
        <w:rStyle w:val="aa"/>
      </w:rPr>
      <w:fldChar w:fldCharType="end"/>
    </w:r>
  </w:p>
  <w:p w14:paraId="16C826CF" w14:textId="77777777" w:rsidR="00110983" w:rsidRDefault="00110983" w:rsidP="00067AC9">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23D7A2" w14:textId="77777777" w:rsidR="00996610" w:rsidRDefault="00996610">
      <w:r>
        <w:separator/>
      </w:r>
    </w:p>
  </w:footnote>
  <w:footnote w:type="continuationSeparator" w:id="0">
    <w:p w14:paraId="573235CA" w14:textId="77777777" w:rsidR="00996610" w:rsidRDefault="009966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F"/>
    <w:multiLevelType w:val="singleLevel"/>
    <w:tmpl w:val="BB60D31C"/>
    <w:name w:val="WW8Num15"/>
    <w:lvl w:ilvl="0">
      <w:start w:val="1"/>
      <w:numFmt w:val="decimal"/>
      <w:lvlText w:val="%1."/>
      <w:lvlJc w:val="left"/>
      <w:pPr>
        <w:tabs>
          <w:tab w:val="num" w:pos="720"/>
        </w:tabs>
        <w:ind w:left="720" w:hanging="360"/>
      </w:pPr>
      <w:rPr>
        <w:b/>
        <w:bCs/>
      </w:rPr>
    </w:lvl>
  </w:abstractNum>
  <w:abstractNum w:abstractNumId="3"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cs="Symbol"/>
      </w:rPr>
    </w:lvl>
  </w:abstractNum>
  <w:abstractNum w:abstractNumId="4" w15:restartNumberingAfterBreak="0">
    <w:nsid w:val="00DF1106"/>
    <w:multiLevelType w:val="hybridMultilevel"/>
    <w:tmpl w:val="B72E013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14032E9"/>
    <w:multiLevelType w:val="hybridMultilevel"/>
    <w:tmpl w:val="8FCC0FA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360"/>
        </w:tabs>
        <w:ind w:left="36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DFB0528"/>
    <w:multiLevelType w:val="hybridMultilevel"/>
    <w:tmpl w:val="0FD0154A"/>
    <w:lvl w:ilvl="0" w:tplc="B5B42F68">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2C03B17"/>
    <w:multiLevelType w:val="hybridMultilevel"/>
    <w:tmpl w:val="5C1E4758"/>
    <w:lvl w:ilvl="0" w:tplc="B5B42F68">
      <w:start w:val="1"/>
      <w:numFmt w:val="decimal"/>
      <w:lvlText w:val="%1."/>
      <w:lvlJc w:val="left"/>
      <w:pPr>
        <w:tabs>
          <w:tab w:val="num" w:pos="360"/>
        </w:tabs>
        <w:ind w:left="-32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F932F9A"/>
    <w:multiLevelType w:val="hybridMultilevel"/>
    <w:tmpl w:val="FB5C84AE"/>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360"/>
        </w:tabs>
        <w:ind w:left="360" w:hanging="360"/>
      </w:pPr>
    </w:lvl>
    <w:lvl w:ilvl="2" w:tplc="04190005">
      <w:start w:val="1"/>
      <w:numFmt w:val="decimal"/>
      <w:lvlText w:val="%3."/>
      <w:lvlJc w:val="left"/>
      <w:pPr>
        <w:tabs>
          <w:tab w:val="num" w:pos="540"/>
        </w:tabs>
        <w:ind w:left="540" w:hanging="360"/>
      </w:pPr>
    </w:lvl>
    <w:lvl w:ilvl="3" w:tplc="04190001">
      <w:start w:val="1"/>
      <w:numFmt w:val="decimal"/>
      <w:lvlText w:val="%4."/>
      <w:lvlJc w:val="left"/>
      <w:pPr>
        <w:tabs>
          <w:tab w:val="num" w:pos="720"/>
        </w:tabs>
        <w:ind w:left="72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501F032F"/>
    <w:multiLevelType w:val="hybridMultilevel"/>
    <w:tmpl w:val="9C0638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701EB7"/>
    <w:multiLevelType w:val="hybridMultilevel"/>
    <w:tmpl w:val="9920C8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405829"/>
    <w:multiLevelType w:val="hybridMultilevel"/>
    <w:tmpl w:val="704A40AA"/>
    <w:lvl w:ilvl="0" w:tplc="F07C45A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15:restartNumberingAfterBreak="0">
    <w:nsid w:val="70BA639D"/>
    <w:multiLevelType w:val="hybridMultilevel"/>
    <w:tmpl w:val="A1ACF30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36277644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1554318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407396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8889547">
    <w:abstractNumId w:val="0"/>
  </w:num>
  <w:num w:numId="5" w16cid:durableId="1091467146">
    <w:abstractNumId w:val="1"/>
  </w:num>
  <w:num w:numId="6" w16cid:durableId="867106988">
    <w:abstractNumId w:val="2"/>
  </w:num>
  <w:num w:numId="7" w16cid:durableId="1776633557">
    <w:abstractNumId w:val="3"/>
  </w:num>
  <w:num w:numId="8" w16cid:durableId="254290515">
    <w:abstractNumId w:val="11"/>
  </w:num>
  <w:num w:numId="9" w16cid:durableId="1787381982">
    <w:abstractNumId w:val="6"/>
  </w:num>
  <w:num w:numId="10" w16cid:durableId="767695685">
    <w:abstractNumId w:val="12"/>
  </w:num>
  <w:num w:numId="11" w16cid:durableId="1451052456">
    <w:abstractNumId w:val="7"/>
  </w:num>
  <w:num w:numId="12" w16cid:durableId="2074354341">
    <w:abstractNumId w:val="10"/>
  </w:num>
  <w:num w:numId="13" w16cid:durableId="168088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84A"/>
    <w:rsid w:val="000278E0"/>
    <w:rsid w:val="00030FBA"/>
    <w:rsid w:val="0003646F"/>
    <w:rsid w:val="00067AC9"/>
    <w:rsid w:val="000833E1"/>
    <w:rsid w:val="0008429C"/>
    <w:rsid w:val="00093B32"/>
    <w:rsid w:val="000E7F51"/>
    <w:rsid w:val="000F1D30"/>
    <w:rsid w:val="00110983"/>
    <w:rsid w:val="0012159F"/>
    <w:rsid w:val="001470CC"/>
    <w:rsid w:val="00155A34"/>
    <w:rsid w:val="00180627"/>
    <w:rsid w:val="00196424"/>
    <w:rsid w:val="001F48EF"/>
    <w:rsid w:val="00216C08"/>
    <w:rsid w:val="00300143"/>
    <w:rsid w:val="00300A80"/>
    <w:rsid w:val="00314E0E"/>
    <w:rsid w:val="0033492C"/>
    <w:rsid w:val="003A16FD"/>
    <w:rsid w:val="003D0E16"/>
    <w:rsid w:val="00400848"/>
    <w:rsid w:val="00407DC7"/>
    <w:rsid w:val="0042584A"/>
    <w:rsid w:val="0045784D"/>
    <w:rsid w:val="00461660"/>
    <w:rsid w:val="004825D2"/>
    <w:rsid w:val="0049716C"/>
    <w:rsid w:val="004A3FDB"/>
    <w:rsid w:val="00504C8E"/>
    <w:rsid w:val="00507433"/>
    <w:rsid w:val="00524B71"/>
    <w:rsid w:val="00527B91"/>
    <w:rsid w:val="00536C2F"/>
    <w:rsid w:val="00552229"/>
    <w:rsid w:val="00571D1E"/>
    <w:rsid w:val="00593CD8"/>
    <w:rsid w:val="005D0759"/>
    <w:rsid w:val="005F2069"/>
    <w:rsid w:val="00661344"/>
    <w:rsid w:val="0066280F"/>
    <w:rsid w:val="006779F9"/>
    <w:rsid w:val="006F1C91"/>
    <w:rsid w:val="007076F0"/>
    <w:rsid w:val="007148F7"/>
    <w:rsid w:val="00721203"/>
    <w:rsid w:val="00783A41"/>
    <w:rsid w:val="007A65CA"/>
    <w:rsid w:val="007D0084"/>
    <w:rsid w:val="007D7409"/>
    <w:rsid w:val="007E61AB"/>
    <w:rsid w:val="0083628F"/>
    <w:rsid w:val="008472CE"/>
    <w:rsid w:val="0085303E"/>
    <w:rsid w:val="0085600D"/>
    <w:rsid w:val="008813C7"/>
    <w:rsid w:val="00891BE2"/>
    <w:rsid w:val="009720A2"/>
    <w:rsid w:val="00975713"/>
    <w:rsid w:val="0099186E"/>
    <w:rsid w:val="00993571"/>
    <w:rsid w:val="00996610"/>
    <w:rsid w:val="009A053A"/>
    <w:rsid w:val="009A7A2E"/>
    <w:rsid w:val="009C131F"/>
    <w:rsid w:val="009D2532"/>
    <w:rsid w:val="00A24FAE"/>
    <w:rsid w:val="00A45F27"/>
    <w:rsid w:val="00A62E14"/>
    <w:rsid w:val="00A9398F"/>
    <w:rsid w:val="00AA42AB"/>
    <w:rsid w:val="00AA4927"/>
    <w:rsid w:val="00AB15B8"/>
    <w:rsid w:val="00AB3C2D"/>
    <w:rsid w:val="00AE1355"/>
    <w:rsid w:val="00B07DF3"/>
    <w:rsid w:val="00B1590E"/>
    <w:rsid w:val="00B204E6"/>
    <w:rsid w:val="00B2333E"/>
    <w:rsid w:val="00B32A75"/>
    <w:rsid w:val="00B35986"/>
    <w:rsid w:val="00B51DA2"/>
    <w:rsid w:val="00B85737"/>
    <w:rsid w:val="00BA05D9"/>
    <w:rsid w:val="00BB73D9"/>
    <w:rsid w:val="00C01D18"/>
    <w:rsid w:val="00C34348"/>
    <w:rsid w:val="00C35700"/>
    <w:rsid w:val="00C561DA"/>
    <w:rsid w:val="00C7251A"/>
    <w:rsid w:val="00C76A77"/>
    <w:rsid w:val="00CB39E0"/>
    <w:rsid w:val="00CE4DEF"/>
    <w:rsid w:val="00CE6A3A"/>
    <w:rsid w:val="00CF4037"/>
    <w:rsid w:val="00D10D5F"/>
    <w:rsid w:val="00D158B3"/>
    <w:rsid w:val="00D75B9E"/>
    <w:rsid w:val="00DA5241"/>
    <w:rsid w:val="00DF36CE"/>
    <w:rsid w:val="00E07C76"/>
    <w:rsid w:val="00E8598E"/>
    <w:rsid w:val="00ED48F5"/>
    <w:rsid w:val="00ED6737"/>
    <w:rsid w:val="00F33C03"/>
    <w:rsid w:val="00F7294B"/>
    <w:rsid w:val="00FD1C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4BF53DCB"/>
  <w15:chartTrackingRefBased/>
  <w15:docId w15:val="{939D2BAE-EEB9-CA42-9273-986D62E52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159F"/>
    <w:pPr>
      <w:autoSpaceDN w:val="0"/>
    </w:pPr>
    <w:rPr>
      <w:rFonts w:eastAsia="Times New Roman"/>
      <w:sz w:val="24"/>
      <w:szCs w:val="24"/>
    </w:rPr>
  </w:style>
  <w:style w:type="paragraph" w:styleId="1">
    <w:name w:val="heading 1"/>
    <w:basedOn w:val="a"/>
    <w:next w:val="a"/>
    <w:link w:val="10"/>
    <w:uiPriority w:val="9"/>
    <w:qFormat/>
    <w:rsid w:val="00593CD8"/>
    <w:pPr>
      <w:keepNext/>
      <w:keepLines/>
      <w:autoSpaceDN/>
      <w:spacing w:before="480" w:line="276" w:lineRule="auto"/>
      <w:outlineLvl w:val="0"/>
    </w:pPr>
    <w:rPr>
      <w:rFonts w:ascii="Cambria" w:hAnsi="Cambria"/>
      <w:b/>
      <w:bCs/>
      <w:color w:val="365F91"/>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autoRedefine/>
    <w:rsid w:val="0042584A"/>
    <w:pPr>
      <w:spacing w:after="120" w:line="480" w:lineRule="auto"/>
      <w:ind w:left="283"/>
      <w:contextualSpacing/>
    </w:pPr>
  </w:style>
  <w:style w:type="paragraph" w:styleId="a4">
    <w:name w:val="Body Text Indent"/>
    <w:aliases w:val="текст,Основной текст 1"/>
    <w:basedOn w:val="a"/>
    <w:autoRedefine/>
    <w:rsid w:val="0042584A"/>
    <w:pPr>
      <w:spacing w:after="120"/>
      <w:ind w:left="283"/>
      <w:contextualSpacing/>
    </w:pPr>
  </w:style>
  <w:style w:type="paragraph" w:customStyle="1" w:styleId="2">
    <w:name w:val="Знак2"/>
    <w:basedOn w:val="a"/>
    <w:autoRedefine/>
    <w:rsid w:val="0042584A"/>
    <w:pPr>
      <w:tabs>
        <w:tab w:val="left" w:pos="708"/>
      </w:tabs>
      <w:spacing w:after="160" w:line="240" w:lineRule="exact"/>
      <w:contextualSpacing/>
    </w:pPr>
    <w:rPr>
      <w:rFonts w:ascii="Verdana" w:hAnsi="Verdana" w:cs="Verdana"/>
      <w:sz w:val="20"/>
      <w:szCs w:val="20"/>
      <w:lang w:val="en-US" w:eastAsia="en-US"/>
    </w:rPr>
  </w:style>
  <w:style w:type="paragraph" w:customStyle="1" w:styleId="a5">
    <w:name w:val="Стиль"/>
    <w:autoRedefine/>
    <w:rsid w:val="0042584A"/>
    <w:pPr>
      <w:widowControl w:val="0"/>
      <w:autoSpaceDE w:val="0"/>
      <w:autoSpaceDN w:val="0"/>
      <w:adjustRightInd w:val="0"/>
      <w:contextualSpacing/>
    </w:pPr>
    <w:rPr>
      <w:rFonts w:ascii="Arial" w:eastAsia="Times New Roman" w:hAnsi="Arial" w:cs="Arial"/>
      <w:sz w:val="24"/>
      <w:szCs w:val="24"/>
    </w:rPr>
  </w:style>
  <w:style w:type="paragraph" w:styleId="a6">
    <w:name w:val="List Paragraph"/>
    <w:basedOn w:val="a"/>
    <w:autoRedefine/>
    <w:qFormat/>
    <w:rsid w:val="0042584A"/>
    <w:pPr>
      <w:ind w:left="720"/>
      <w:contextualSpacing/>
    </w:pPr>
    <w:rPr>
      <w:rFonts w:ascii="Lucida Grande CY" w:eastAsia="Lucida Grande CY" w:hAnsi="Lucida Grande CY"/>
      <w:lang w:eastAsia="en-US"/>
    </w:rPr>
  </w:style>
  <w:style w:type="paragraph" w:customStyle="1" w:styleId="Style2">
    <w:name w:val="Style2"/>
    <w:basedOn w:val="a"/>
    <w:autoRedefine/>
    <w:rsid w:val="0042584A"/>
    <w:pPr>
      <w:widowControl w:val="0"/>
      <w:autoSpaceDE w:val="0"/>
      <w:adjustRightInd w:val="0"/>
      <w:spacing w:line="460" w:lineRule="exact"/>
      <w:contextualSpacing/>
    </w:pPr>
  </w:style>
  <w:style w:type="paragraph" w:customStyle="1" w:styleId="Style3">
    <w:name w:val="Style3"/>
    <w:basedOn w:val="a"/>
    <w:autoRedefine/>
    <w:rsid w:val="0042584A"/>
    <w:pPr>
      <w:widowControl w:val="0"/>
      <w:autoSpaceDE w:val="0"/>
      <w:adjustRightInd w:val="0"/>
      <w:spacing w:line="459" w:lineRule="exact"/>
      <w:ind w:firstLine="206"/>
      <w:contextualSpacing/>
    </w:pPr>
  </w:style>
  <w:style w:type="paragraph" w:customStyle="1" w:styleId="Style4">
    <w:name w:val="Style4"/>
    <w:basedOn w:val="a"/>
    <w:autoRedefine/>
    <w:rsid w:val="0042584A"/>
    <w:pPr>
      <w:widowControl w:val="0"/>
      <w:autoSpaceDE w:val="0"/>
      <w:adjustRightInd w:val="0"/>
      <w:spacing w:line="286" w:lineRule="exact"/>
      <w:contextualSpacing/>
    </w:pPr>
  </w:style>
  <w:style w:type="paragraph" w:customStyle="1" w:styleId="Style5">
    <w:name w:val="Style5"/>
    <w:basedOn w:val="a"/>
    <w:autoRedefine/>
    <w:rsid w:val="0042584A"/>
    <w:pPr>
      <w:widowControl w:val="0"/>
      <w:autoSpaceDE w:val="0"/>
      <w:adjustRightInd w:val="0"/>
      <w:spacing w:line="275" w:lineRule="exact"/>
      <w:contextualSpacing/>
    </w:pPr>
  </w:style>
  <w:style w:type="paragraph" w:customStyle="1" w:styleId="Style6">
    <w:name w:val="Style6"/>
    <w:basedOn w:val="a"/>
    <w:autoRedefine/>
    <w:rsid w:val="0042584A"/>
    <w:pPr>
      <w:widowControl w:val="0"/>
      <w:autoSpaceDE w:val="0"/>
      <w:adjustRightInd w:val="0"/>
      <w:contextualSpacing/>
    </w:pPr>
  </w:style>
  <w:style w:type="paragraph" w:customStyle="1" w:styleId="Style7">
    <w:name w:val="Style7"/>
    <w:basedOn w:val="a"/>
    <w:autoRedefine/>
    <w:rsid w:val="0042584A"/>
    <w:pPr>
      <w:widowControl w:val="0"/>
      <w:autoSpaceDE w:val="0"/>
      <w:adjustRightInd w:val="0"/>
      <w:spacing w:line="274" w:lineRule="exact"/>
      <w:ind w:firstLine="197"/>
      <w:contextualSpacing/>
    </w:pPr>
  </w:style>
  <w:style w:type="paragraph" w:customStyle="1" w:styleId="Style8">
    <w:name w:val="Style8"/>
    <w:basedOn w:val="a"/>
    <w:autoRedefine/>
    <w:rsid w:val="0042584A"/>
    <w:pPr>
      <w:widowControl w:val="0"/>
      <w:autoSpaceDE w:val="0"/>
      <w:adjustRightInd w:val="0"/>
      <w:spacing w:line="552" w:lineRule="exact"/>
      <w:ind w:firstLine="2834"/>
      <w:contextualSpacing/>
    </w:pPr>
  </w:style>
  <w:style w:type="paragraph" w:customStyle="1" w:styleId="Style9">
    <w:name w:val="Style9"/>
    <w:basedOn w:val="a"/>
    <w:autoRedefine/>
    <w:rsid w:val="0042584A"/>
    <w:pPr>
      <w:widowControl w:val="0"/>
      <w:autoSpaceDE w:val="0"/>
      <w:adjustRightInd w:val="0"/>
      <w:spacing w:line="275" w:lineRule="exact"/>
      <w:ind w:firstLine="1762"/>
      <w:contextualSpacing/>
    </w:pPr>
  </w:style>
  <w:style w:type="paragraph" w:customStyle="1" w:styleId="Style10">
    <w:name w:val="Style10"/>
    <w:basedOn w:val="a"/>
    <w:autoRedefine/>
    <w:rsid w:val="0042584A"/>
    <w:pPr>
      <w:widowControl w:val="0"/>
      <w:autoSpaceDE w:val="0"/>
      <w:adjustRightInd w:val="0"/>
      <w:spacing w:line="280" w:lineRule="exact"/>
      <w:contextualSpacing/>
    </w:pPr>
  </w:style>
  <w:style w:type="paragraph" w:customStyle="1" w:styleId="Style11">
    <w:name w:val="Style11"/>
    <w:basedOn w:val="a"/>
    <w:autoRedefine/>
    <w:rsid w:val="0042584A"/>
    <w:pPr>
      <w:widowControl w:val="0"/>
      <w:autoSpaceDE w:val="0"/>
      <w:adjustRightInd w:val="0"/>
      <w:spacing w:line="275" w:lineRule="exact"/>
      <w:contextualSpacing/>
    </w:pPr>
  </w:style>
  <w:style w:type="paragraph" w:customStyle="1" w:styleId="Style12">
    <w:name w:val="Style12"/>
    <w:basedOn w:val="a"/>
    <w:autoRedefine/>
    <w:rsid w:val="0042584A"/>
    <w:pPr>
      <w:widowControl w:val="0"/>
      <w:autoSpaceDE w:val="0"/>
      <w:adjustRightInd w:val="0"/>
      <w:spacing w:line="278" w:lineRule="exact"/>
      <w:ind w:hanging="355"/>
      <w:contextualSpacing/>
    </w:pPr>
  </w:style>
  <w:style w:type="paragraph" w:customStyle="1" w:styleId="Style13">
    <w:name w:val="Style13"/>
    <w:basedOn w:val="a"/>
    <w:autoRedefine/>
    <w:rsid w:val="0042584A"/>
    <w:pPr>
      <w:widowControl w:val="0"/>
      <w:autoSpaceDE w:val="0"/>
      <w:adjustRightInd w:val="0"/>
      <w:spacing w:line="286" w:lineRule="exact"/>
      <w:contextualSpacing/>
      <w:jc w:val="both"/>
    </w:pPr>
  </w:style>
  <w:style w:type="paragraph" w:customStyle="1" w:styleId="Style14">
    <w:name w:val="Style14"/>
    <w:basedOn w:val="a"/>
    <w:autoRedefine/>
    <w:rsid w:val="0042584A"/>
    <w:pPr>
      <w:widowControl w:val="0"/>
      <w:autoSpaceDE w:val="0"/>
      <w:adjustRightInd w:val="0"/>
      <w:spacing w:line="276" w:lineRule="exact"/>
      <w:ind w:firstLine="2270"/>
      <w:contextualSpacing/>
    </w:pPr>
  </w:style>
  <w:style w:type="paragraph" w:customStyle="1" w:styleId="Style15">
    <w:name w:val="Style15"/>
    <w:basedOn w:val="a"/>
    <w:autoRedefine/>
    <w:rsid w:val="0042584A"/>
    <w:pPr>
      <w:widowControl w:val="0"/>
      <w:autoSpaceDE w:val="0"/>
      <w:adjustRightInd w:val="0"/>
      <w:spacing w:line="281" w:lineRule="exact"/>
      <w:ind w:firstLine="209"/>
      <w:contextualSpacing/>
      <w:jc w:val="both"/>
    </w:pPr>
  </w:style>
  <w:style w:type="paragraph" w:customStyle="1" w:styleId="Style16">
    <w:name w:val="Style16"/>
    <w:basedOn w:val="a"/>
    <w:autoRedefine/>
    <w:rsid w:val="0042584A"/>
    <w:pPr>
      <w:widowControl w:val="0"/>
      <w:autoSpaceDE w:val="0"/>
      <w:adjustRightInd w:val="0"/>
      <w:spacing w:line="277" w:lineRule="exact"/>
      <w:ind w:firstLine="1442"/>
      <w:contextualSpacing/>
    </w:pPr>
  </w:style>
  <w:style w:type="paragraph" w:customStyle="1" w:styleId="3">
    <w:name w:val="Знак3"/>
    <w:basedOn w:val="a"/>
    <w:autoRedefine/>
    <w:rsid w:val="0042584A"/>
    <w:pPr>
      <w:spacing w:after="160" w:line="240" w:lineRule="exact"/>
      <w:contextualSpacing/>
    </w:pPr>
    <w:rPr>
      <w:rFonts w:ascii="Verdana" w:hAnsi="Verdana" w:cs="Verdana"/>
      <w:sz w:val="20"/>
      <w:szCs w:val="20"/>
      <w:lang w:val="en-US" w:eastAsia="en-US"/>
    </w:rPr>
  </w:style>
  <w:style w:type="character" w:styleId="a7">
    <w:name w:val="footnote reference"/>
    <w:semiHidden/>
    <w:rsid w:val="0042584A"/>
    <w:rPr>
      <w:vertAlign w:val="superscript"/>
    </w:rPr>
  </w:style>
  <w:style w:type="character" w:customStyle="1" w:styleId="FontStyle19">
    <w:name w:val="Font Style19"/>
    <w:basedOn w:val="a0"/>
    <w:rsid w:val="0042584A"/>
    <w:rPr>
      <w:rFonts w:ascii="Times New Roman" w:hAnsi="Times New Roman" w:cs="Times New Roman" w:hint="default"/>
      <w:sz w:val="38"/>
      <w:szCs w:val="38"/>
    </w:rPr>
  </w:style>
  <w:style w:type="character" w:customStyle="1" w:styleId="FontStyle20">
    <w:name w:val="Font Style20"/>
    <w:basedOn w:val="a0"/>
    <w:rsid w:val="0042584A"/>
    <w:rPr>
      <w:rFonts w:ascii="Times New Roman" w:hAnsi="Times New Roman" w:cs="Times New Roman" w:hint="default"/>
      <w:b/>
      <w:bCs/>
      <w:sz w:val="22"/>
      <w:szCs w:val="22"/>
    </w:rPr>
  </w:style>
  <w:style w:type="character" w:customStyle="1" w:styleId="FontStyle21">
    <w:name w:val="Font Style21"/>
    <w:basedOn w:val="a0"/>
    <w:rsid w:val="0042584A"/>
    <w:rPr>
      <w:rFonts w:ascii="Times New Roman" w:hAnsi="Times New Roman" w:cs="Times New Roman" w:hint="default"/>
      <w:b/>
      <w:bCs/>
      <w:spacing w:val="20"/>
      <w:sz w:val="16"/>
      <w:szCs w:val="16"/>
    </w:rPr>
  </w:style>
  <w:style w:type="character" w:customStyle="1" w:styleId="FontStyle22">
    <w:name w:val="Font Style22"/>
    <w:basedOn w:val="a0"/>
    <w:rsid w:val="0042584A"/>
    <w:rPr>
      <w:rFonts w:ascii="Arial" w:hAnsi="Arial" w:cs="Arial" w:hint="default"/>
      <w:b/>
      <w:bCs/>
      <w:sz w:val="24"/>
      <w:szCs w:val="24"/>
    </w:rPr>
  </w:style>
  <w:style w:type="paragraph" w:styleId="a8">
    <w:name w:val="List"/>
    <w:basedOn w:val="a"/>
    <w:rsid w:val="00067AC9"/>
    <w:pPr>
      <w:suppressAutoHyphens/>
      <w:autoSpaceDN/>
      <w:ind w:left="283" w:hanging="283"/>
    </w:pPr>
    <w:rPr>
      <w:lang w:eastAsia="ar-SA"/>
    </w:rPr>
  </w:style>
  <w:style w:type="paragraph" w:customStyle="1" w:styleId="21">
    <w:name w:val="Список 21"/>
    <w:basedOn w:val="a"/>
    <w:rsid w:val="00067AC9"/>
    <w:pPr>
      <w:suppressAutoHyphens/>
      <w:autoSpaceDN/>
      <w:ind w:left="566" w:hanging="283"/>
    </w:pPr>
    <w:rPr>
      <w:rFonts w:ascii="Arial" w:hAnsi="Arial" w:cs="Arial"/>
      <w:szCs w:val="28"/>
      <w:lang w:eastAsia="ar-SA"/>
    </w:rPr>
  </w:style>
  <w:style w:type="paragraph" w:styleId="a9">
    <w:name w:val="footer"/>
    <w:basedOn w:val="a"/>
    <w:rsid w:val="00067AC9"/>
    <w:pPr>
      <w:tabs>
        <w:tab w:val="center" w:pos="4677"/>
        <w:tab w:val="right" w:pos="9355"/>
      </w:tabs>
    </w:pPr>
  </w:style>
  <w:style w:type="character" w:styleId="aa">
    <w:name w:val="page number"/>
    <w:basedOn w:val="a0"/>
    <w:rsid w:val="00067AC9"/>
  </w:style>
  <w:style w:type="paragraph" w:styleId="ab">
    <w:name w:val="header"/>
    <w:basedOn w:val="a"/>
    <w:rsid w:val="008813C7"/>
    <w:pPr>
      <w:tabs>
        <w:tab w:val="center" w:pos="4677"/>
        <w:tab w:val="right" w:pos="9355"/>
      </w:tabs>
    </w:pPr>
  </w:style>
  <w:style w:type="table" w:styleId="ac">
    <w:name w:val="Table Grid"/>
    <w:basedOn w:val="a1"/>
    <w:rsid w:val="008813C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rsid w:val="00C561DA"/>
    <w:pPr>
      <w:spacing w:after="120"/>
    </w:pPr>
  </w:style>
  <w:style w:type="paragraph" w:customStyle="1" w:styleId="ConsPlusNormal">
    <w:name w:val="ConsPlusNormal"/>
    <w:rsid w:val="00CB39E0"/>
    <w:pPr>
      <w:widowControl w:val="0"/>
      <w:autoSpaceDE w:val="0"/>
      <w:autoSpaceDN w:val="0"/>
      <w:adjustRightInd w:val="0"/>
    </w:pPr>
    <w:rPr>
      <w:rFonts w:eastAsia="Times New Roman"/>
      <w:sz w:val="24"/>
      <w:szCs w:val="24"/>
    </w:rPr>
  </w:style>
  <w:style w:type="character" w:customStyle="1" w:styleId="10">
    <w:name w:val="Заголовок 1 Знак"/>
    <w:basedOn w:val="a0"/>
    <w:link w:val="1"/>
    <w:uiPriority w:val="9"/>
    <w:rsid w:val="00593CD8"/>
    <w:rPr>
      <w:rFonts w:ascii="Cambria" w:eastAsia="Times New Roman" w:hAnsi="Cambria"/>
      <w:b/>
      <w:bCs/>
      <w:color w:val="365F91"/>
      <w:sz w:val="28"/>
      <w:szCs w:val="28"/>
      <w:lang w:eastAsia="en-US"/>
    </w:rPr>
  </w:style>
  <w:style w:type="character" w:customStyle="1" w:styleId="20">
    <w:name w:val="Основной текст (2)_"/>
    <w:link w:val="22"/>
    <w:locked/>
    <w:rsid w:val="00593CD8"/>
    <w:rPr>
      <w:sz w:val="28"/>
      <w:szCs w:val="28"/>
      <w:shd w:val="clear" w:color="auto" w:fill="FFFFFF"/>
    </w:rPr>
  </w:style>
  <w:style w:type="paragraph" w:customStyle="1" w:styleId="22">
    <w:name w:val="Основной текст (2)"/>
    <w:basedOn w:val="a"/>
    <w:link w:val="20"/>
    <w:rsid w:val="00593CD8"/>
    <w:pPr>
      <w:widowControl w:val="0"/>
      <w:shd w:val="clear" w:color="auto" w:fill="FFFFFF"/>
      <w:autoSpaceDN/>
      <w:spacing w:line="320" w:lineRule="exact"/>
      <w:jc w:val="right"/>
    </w:pPr>
    <w:rPr>
      <w:rFonts w:eastAsia="SimSun"/>
      <w:sz w:val="28"/>
      <w:szCs w:val="28"/>
    </w:rPr>
  </w:style>
  <w:style w:type="character" w:customStyle="1" w:styleId="30">
    <w:name w:val="Основной текст (3)_"/>
    <w:link w:val="31"/>
    <w:locked/>
    <w:rsid w:val="00593CD8"/>
    <w:rPr>
      <w:spacing w:val="10"/>
      <w:sz w:val="19"/>
      <w:szCs w:val="19"/>
      <w:shd w:val="clear" w:color="auto" w:fill="FFFFFF"/>
    </w:rPr>
  </w:style>
  <w:style w:type="paragraph" w:customStyle="1" w:styleId="31">
    <w:name w:val="Основной текст (3)"/>
    <w:basedOn w:val="a"/>
    <w:link w:val="30"/>
    <w:rsid w:val="00593CD8"/>
    <w:pPr>
      <w:widowControl w:val="0"/>
      <w:shd w:val="clear" w:color="auto" w:fill="FFFFFF"/>
      <w:autoSpaceDN/>
      <w:spacing w:line="320" w:lineRule="exact"/>
      <w:jc w:val="both"/>
    </w:pPr>
    <w:rPr>
      <w:rFonts w:eastAsia="SimSun"/>
      <w:spacing w:val="10"/>
      <w:sz w:val="19"/>
      <w:szCs w:val="19"/>
    </w:rPr>
  </w:style>
  <w:style w:type="paragraph" w:styleId="11">
    <w:name w:val="toc 1"/>
    <w:basedOn w:val="a"/>
    <w:next w:val="a"/>
    <w:autoRedefine/>
    <w:uiPriority w:val="39"/>
    <w:unhideWhenUsed/>
    <w:rsid w:val="0012159F"/>
    <w:pPr>
      <w:spacing w:after="100"/>
    </w:pPr>
  </w:style>
  <w:style w:type="character" w:styleId="ae">
    <w:name w:val="Hyperlink"/>
    <w:basedOn w:val="a0"/>
    <w:uiPriority w:val="99"/>
    <w:unhideWhenUsed/>
    <w:rsid w:val="0012159F"/>
    <w:rPr>
      <w:color w:val="0563C1" w:themeColor="hyperlink"/>
      <w:u w:val="single"/>
    </w:rPr>
  </w:style>
  <w:style w:type="paragraph" w:styleId="23">
    <w:name w:val="toc 2"/>
    <w:basedOn w:val="a"/>
    <w:next w:val="a"/>
    <w:autoRedefine/>
    <w:uiPriority w:val="39"/>
    <w:semiHidden/>
    <w:unhideWhenUsed/>
    <w:rsid w:val="0012159F"/>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709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5F3E6-C0BB-4816-810F-240D2BF56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7169</Words>
  <Characters>47826</Characters>
  <Application>Microsoft Office Word</Application>
  <DocSecurity>0</DocSecurity>
  <Lines>398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cp:lastModifiedBy>Анна Иванова</cp:lastModifiedBy>
  <cp:revision>6</cp:revision>
  <dcterms:created xsi:type="dcterms:W3CDTF">2023-10-19T01:26:00Z</dcterms:created>
  <dcterms:modified xsi:type="dcterms:W3CDTF">2024-07-04T22:10:00Z</dcterms:modified>
</cp:coreProperties>
</file>